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eg"/>
  <Override PartName="/word/media/image6.jpg" ContentType="image/jpeg"/>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454DB8">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454DB8">
                    <w:rPr>
                      <w:b/>
                      <w:bCs/>
                      <w:color w:val="000000"/>
                      <w:spacing w:val="-5"/>
                      <w:sz w:val="28"/>
                      <w:szCs w:val="28"/>
                    </w:rPr>
                    <w:t>А</w:t>
                  </w:r>
                  <w:r w:rsidR="009F4774">
                    <w:rPr>
                      <w:b/>
                      <w:bCs/>
                      <w:color w:val="000000"/>
                      <w:spacing w:val="-5"/>
                      <w:sz w:val="28"/>
                      <w:szCs w:val="28"/>
                    </w:rPr>
                    <w:t>.</w:t>
                  </w:r>
                  <w:r w:rsidR="00065A9F">
                    <w:rPr>
                      <w:b/>
                      <w:bCs/>
                      <w:color w:val="000000"/>
                      <w:spacing w:val="-5"/>
                      <w:sz w:val="28"/>
                      <w:szCs w:val="28"/>
                    </w:rPr>
                    <w:t xml:space="preserve"> </w:t>
                  </w:r>
                  <w:r w:rsidR="00454DB8">
                    <w:rPr>
                      <w:b/>
                      <w:bCs/>
                      <w:color w:val="000000"/>
                      <w:spacing w:val="-5"/>
                      <w:sz w:val="28"/>
                      <w:szCs w:val="28"/>
                    </w:rPr>
                    <w:t>З</w:t>
                  </w:r>
                  <w:r w:rsidR="009F4774">
                    <w:rPr>
                      <w:b/>
                      <w:bCs/>
                      <w:color w:val="000000"/>
                      <w:spacing w:val="-5"/>
                      <w:sz w:val="28"/>
                      <w:szCs w:val="28"/>
                    </w:rPr>
                    <w:t>.</w:t>
                  </w:r>
                  <w:r w:rsidR="00065A9F">
                    <w:rPr>
                      <w:b/>
                      <w:bCs/>
                      <w:color w:val="000000"/>
                      <w:spacing w:val="-5"/>
                      <w:sz w:val="28"/>
                      <w:szCs w:val="28"/>
                    </w:rPr>
                    <w:t xml:space="preserve"> </w:t>
                  </w:r>
                  <w:proofErr w:type="spellStart"/>
                  <w:r w:rsidR="00454DB8">
                    <w:rPr>
                      <w:b/>
                      <w:bCs/>
                      <w:color w:val="000000"/>
                      <w:spacing w:val="-5"/>
                      <w:sz w:val="28"/>
                      <w:szCs w:val="28"/>
                    </w:rPr>
                    <w:t>Китариев</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642C39">
        <w:rPr>
          <w:b/>
          <w:bCs/>
          <w:color w:val="000000"/>
          <w:spacing w:val="-5"/>
          <w:sz w:val="32"/>
          <w:szCs w:val="32"/>
        </w:rPr>
        <w:t>3</w:t>
      </w:r>
      <w:r w:rsidR="00A924CA">
        <w:rPr>
          <w:b/>
          <w:bCs/>
          <w:color w:val="000000"/>
          <w:spacing w:val="-5"/>
          <w:sz w:val="32"/>
          <w:szCs w:val="32"/>
        </w:rPr>
        <w:t>/</w:t>
      </w:r>
      <w:r>
        <w:rPr>
          <w:b/>
          <w:bCs/>
          <w:color w:val="000000"/>
          <w:spacing w:val="-5"/>
          <w:sz w:val="32"/>
          <w:szCs w:val="32"/>
        </w:rPr>
        <w:t>1</w:t>
      </w:r>
      <w:r w:rsidR="00454DB8">
        <w:rPr>
          <w:b/>
          <w:bCs/>
          <w:color w:val="000000"/>
          <w:spacing w:val="-5"/>
          <w:sz w:val="32"/>
          <w:szCs w:val="32"/>
        </w:rPr>
        <w:t>8</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454DB8">
        <w:rPr>
          <w:b/>
          <w:bCs/>
          <w:color w:val="000000"/>
          <w:spacing w:val="-5"/>
          <w:sz w:val="28"/>
          <w:szCs w:val="28"/>
        </w:rPr>
        <w:t>8</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FC20D0" w:rsidRPr="00FC20D0">
        <w:rPr>
          <w:spacing w:val="-1"/>
        </w:rPr>
        <w:t>11</w:t>
      </w:r>
      <w:r w:rsidR="009E0360" w:rsidRPr="001D7FCB">
        <w:rPr>
          <w:color w:val="000000" w:themeColor="text1"/>
          <w:spacing w:val="-1"/>
        </w:rPr>
        <w:t>.</w:t>
      </w:r>
      <w:r w:rsidR="00FC20D0">
        <w:rPr>
          <w:color w:val="000000" w:themeColor="text1"/>
          <w:spacing w:val="-1"/>
        </w:rPr>
        <w:t>07</w:t>
      </w:r>
      <w:r w:rsidR="009E0360" w:rsidRPr="001D7FCB">
        <w:rPr>
          <w:color w:val="000000" w:themeColor="text1"/>
          <w:spacing w:val="-1"/>
        </w:rPr>
        <w:t>.201</w:t>
      </w:r>
      <w:r w:rsidR="00C3771C">
        <w:rPr>
          <w:color w:val="000000" w:themeColor="text1"/>
          <w:spacing w:val="-1"/>
        </w:rPr>
        <w:t>8</w:t>
      </w:r>
      <w:r w:rsidR="009E0360" w:rsidRPr="001D7FCB">
        <w:rPr>
          <w:color w:val="000000" w:themeColor="text1"/>
          <w:spacing w:val="-1"/>
        </w:rPr>
        <w:t xml:space="preserve"> г. № </w:t>
      </w:r>
      <w:r w:rsidR="00FC20D0">
        <w:rPr>
          <w:color w:val="000000" w:themeColor="text1"/>
          <w:spacing w:val="-1"/>
        </w:rPr>
        <w:t>839</w:t>
      </w:r>
      <w:r w:rsidR="008C7359"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r w:rsidRPr="005D1BCB">
        <w:t>Краснооктябрьская</w:t>
      </w:r>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прошнурованный,  пронумерованный,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r>
        <w:rPr>
          <w:color w:val="000000" w:themeColor="text1"/>
        </w:rPr>
        <w:t>а</w:t>
      </w:r>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r>
        <w:rPr>
          <w:color w:val="000000" w:themeColor="text1"/>
        </w:rPr>
        <w:t>б</w:t>
      </w:r>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C34C27" w:rsidRDefault="00C34C27" w:rsidP="00025B70">
      <w:pPr>
        <w:ind w:firstLine="708"/>
        <w:rPr>
          <w:color w:val="000000" w:themeColor="text1"/>
        </w:rPr>
      </w:pPr>
    </w:p>
    <w:p w:rsidR="00C34C27" w:rsidRPr="00C34C27" w:rsidRDefault="00C34C27" w:rsidP="00025B70">
      <w:pPr>
        <w:ind w:firstLine="708"/>
        <w:rPr>
          <w:color w:val="000000" w:themeColor="text1"/>
        </w:rPr>
      </w:pPr>
    </w:p>
    <w:p w:rsidR="008C7359" w:rsidRPr="00B65B1E" w:rsidRDefault="008C7359" w:rsidP="00025B70">
      <w:pPr>
        <w:ind w:firstLine="708"/>
      </w:pPr>
      <w:r w:rsidRPr="00F818AE">
        <w:rPr>
          <w:color w:val="000000" w:themeColor="text1"/>
        </w:rPr>
        <w:lastRenderedPageBreak/>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642C39">
        <w:rPr>
          <w:b/>
          <w:color w:val="000000" w:themeColor="text1"/>
        </w:rPr>
        <w:t>20</w:t>
      </w:r>
      <w:r w:rsidR="001E373A" w:rsidRPr="0098739D">
        <w:rPr>
          <w:b/>
          <w:color w:val="000000" w:themeColor="text1"/>
        </w:rPr>
        <w:t xml:space="preserve"> </w:t>
      </w:r>
      <w:r w:rsidR="00642C39">
        <w:rPr>
          <w:b/>
          <w:color w:val="000000" w:themeColor="text1"/>
        </w:rPr>
        <w:t>декабря</w:t>
      </w:r>
      <w:r w:rsidR="00185B00" w:rsidRPr="0098739D">
        <w:rPr>
          <w:color w:val="000000" w:themeColor="text1"/>
        </w:rPr>
        <w:t xml:space="preserve"> </w:t>
      </w:r>
      <w:r w:rsidR="00444A2C" w:rsidRPr="0098739D">
        <w:rPr>
          <w:b/>
          <w:color w:val="000000" w:themeColor="text1"/>
        </w:rPr>
        <w:t>201</w:t>
      </w:r>
      <w:r w:rsidR="005727B8" w:rsidRPr="0098739D">
        <w:rPr>
          <w:b/>
          <w:color w:val="000000" w:themeColor="text1"/>
        </w:rPr>
        <w:t>8</w:t>
      </w:r>
      <w:r w:rsidR="00444A2C" w:rsidRPr="0098739D">
        <w:rPr>
          <w:b/>
          <w:color w:val="000000" w:themeColor="text1"/>
        </w:rPr>
        <w:t xml:space="preserve"> г.,</w:t>
      </w:r>
      <w:r w:rsidR="00444A2C" w:rsidRPr="001E373A">
        <w:rPr>
          <w:b/>
          <w:color w:val="000000" w:themeColor="text1"/>
        </w:rPr>
        <w:t xml:space="preserve"> 1</w:t>
      </w:r>
      <w:r w:rsidR="009E0360" w:rsidRPr="001E373A">
        <w:rPr>
          <w:b/>
          <w:color w:val="000000" w:themeColor="text1"/>
        </w:rPr>
        <w:t>1</w:t>
      </w:r>
      <w:r w:rsidR="00444A2C" w:rsidRPr="001E373A">
        <w:rPr>
          <w:b/>
          <w:color w:val="000000" w:themeColor="text1"/>
        </w:rPr>
        <w:t xml:space="preserve"> ч.</w:t>
      </w:r>
      <w:r w:rsidR="008628A7" w:rsidRPr="001E373A">
        <w:rPr>
          <w:b/>
          <w:color w:val="000000" w:themeColor="text1"/>
        </w:rPr>
        <w:t xml:space="preserve"> </w:t>
      </w:r>
      <w:r w:rsidR="00444A2C" w:rsidRPr="001E373A">
        <w:rPr>
          <w:b/>
          <w:color w:val="000000" w:themeColor="text1"/>
        </w:rPr>
        <w:t>00</w:t>
      </w:r>
      <w:r w:rsidR="005254BA" w:rsidRPr="001E373A">
        <w:rPr>
          <w:b/>
          <w:color w:val="000000" w:themeColor="text1"/>
        </w:rPr>
        <w:t xml:space="preserve"> мин</w:t>
      </w:r>
      <w:r w:rsidRPr="001E373A">
        <w:rPr>
          <w:b/>
          <w:color w:val="000000" w:themeColor="text1"/>
        </w:rPr>
        <w:t>.</w:t>
      </w:r>
    </w:p>
    <w:p w:rsidR="00B40410" w:rsidRPr="00B40410" w:rsidRDefault="008C7359" w:rsidP="008C7359">
      <w:pPr>
        <w:autoSpaceDE w:val="0"/>
        <w:autoSpaceDN w:val="0"/>
        <w:adjustRightInd w:val="0"/>
        <w:ind w:firstLine="708"/>
        <w:outlineLvl w:val="1"/>
        <w:rPr>
          <w:b/>
        </w:rPr>
      </w:pPr>
      <w:r>
        <w:t>4</w:t>
      </w:r>
      <w:r w:rsidRPr="009B5DAB">
        <w:t>.</w:t>
      </w:r>
      <w:r w:rsidR="00F30D37">
        <w:t>1</w:t>
      </w:r>
      <w:r w:rsidR="00714B07">
        <w:t>1</w:t>
      </w:r>
      <w:r w:rsidR="00F30D37">
        <w:t>.</w:t>
      </w:r>
      <w:r w:rsidRPr="009B5DAB">
        <w:t> </w:t>
      </w:r>
      <w:r w:rsidR="00B40410" w:rsidRPr="00C34C27">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lastRenderedPageBreak/>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FA2E3B" w:rsidRPr="007213D7" w:rsidRDefault="00FA2E3B" w:rsidP="00FA2E3B">
      <w:pPr>
        <w:autoSpaceDE w:val="0"/>
        <w:autoSpaceDN w:val="0"/>
        <w:adjustRightInd w:val="0"/>
        <w:ind w:firstLine="720"/>
        <w:rPr>
          <w:rFonts w:eastAsiaTheme="minorHAnsi"/>
          <w:color w:val="000000" w:themeColor="text1"/>
          <w:lang w:eastAsia="en-US"/>
        </w:rPr>
      </w:pPr>
    </w:p>
    <w:p w:rsidR="0073421E" w:rsidRPr="00AF385B" w:rsidRDefault="0073421E" w:rsidP="0073421E">
      <w:pPr>
        <w:autoSpaceDE w:val="0"/>
        <w:autoSpaceDN w:val="0"/>
        <w:adjustRightInd w:val="0"/>
        <w:ind w:firstLine="720"/>
        <w:rPr>
          <w:rFonts w:eastAsiaTheme="minorHAnsi"/>
          <w:lang w:eastAsia="en-US"/>
        </w:rPr>
      </w:pPr>
      <w:r w:rsidRPr="00AF385B">
        <w:rPr>
          <w:rFonts w:eastAsiaTheme="minorHAnsi"/>
          <w:lang w:eastAsia="en-US"/>
        </w:rPr>
        <w:lastRenderedPageBreak/>
        <w:t>для киосков и павильонов - до 5 лет;</w:t>
      </w:r>
    </w:p>
    <w:p w:rsidR="0073421E" w:rsidRPr="00AF385B" w:rsidRDefault="0073421E" w:rsidP="0073421E">
      <w:pPr>
        <w:autoSpaceDE w:val="0"/>
        <w:autoSpaceDN w:val="0"/>
        <w:adjustRightInd w:val="0"/>
        <w:ind w:firstLine="720"/>
        <w:rPr>
          <w:rFonts w:eastAsiaTheme="minorHAnsi"/>
          <w:lang w:eastAsia="en-US"/>
        </w:rPr>
      </w:pPr>
      <w:r w:rsidRPr="00AF385B">
        <w:rPr>
          <w:rFonts w:eastAsiaTheme="minorHAnsi"/>
          <w:lang w:eastAsia="en-US"/>
        </w:rPr>
        <w:t>для иных нестационарных объектов - до 1 года;</w:t>
      </w:r>
    </w:p>
    <w:p w:rsidR="0073421E" w:rsidRPr="00AF385B" w:rsidRDefault="0073421E" w:rsidP="0073421E">
      <w:pPr>
        <w:autoSpaceDE w:val="0"/>
        <w:autoSpaceDN w:val="0"/>
        <w:adjustRightInd w:val="0"/>
        <w:ind w:firstLine="720"/>
        <w:rPr>
          <w:rFonts w:eastAsiaTheme="minorHAnsi"/>
          <w:lang w:eastAsia="en-US"/>
        </w:rPr>
      </w:pPr>
      <w:r w:rsidRPr="00AF385B">
        <w:rPr>
          <w:rFonts w:eastAsiaTheme="minorHAnsi"/>
          <w:lang w:eastAsia="en-US"/>
        </w:rPr>
        <w:t>для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0C104A" w:rsidRDefault="000C104A" w:rsidP="000C104A">
            <w:pPr>
              <w:autoSpaceDE w:val="0"/>
              <w:autoSpaceDN w:val="0"/>
              <w:adjustRightInd w:val="0"/>
              <w:jc w:val="center"/>
              <w:rPr>
                <w:b/>
                <w:color w:val="000000" w:themeColor="text1"/>
              </w:rPr>
            </w:pPr>
            <w:r w:rsidRPr="000C104A">
              <w:rPr>
                <w:b/>
                <w:color w:val="000000" w:themeColor="text1"/>
              </w:rPr>
              <w:lastRenderedPageBreak/>
              <w:t>№</w:t>
            </w:r>
          </w:p>
          <w:p w:rsidR="000C104A" w:rsidRPr="000C104A" w:rsidRDefault="000C104A" w:rsidP="000C104A">
            <w:pPr>
              <w:autoSpaceDE w:val="0"/>
              <w:autoSpaceDN w:val="0"/>
              <w:adjustRightInd w:val="0"/>
              <w:jc w:val="center"/>
              <w:rPr>
                <w:b/>
                <w:color w:val="000000" w:themeColor="text1"/>
              </w:rPr>
            </w:pPr>
            <w:r w:rsidRPr="000C104A">
              <w:rPr>
                <w:b/>
                <w:color w:val="000000" w:themeColor="text1"/>
              </w:rPr>
              <w:t>лота</w:t>
            </w:r>
          </w:p>
        </w:tc>
        <w:tc>
          <w:tcPr>
            <w:tcW w:w="5919"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Наименование и тип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193D1B" w:rsidRDefault="000C104A" w:rsidP="000C104A">
            <w:pPr>
              <w:autoSpaceDE w:val="0"/>
              <w:autoSpaceDN w:val="0"/>
              <w:adjustRightInd w:val="0"/>
              <w:jc w:val="center"/>
              <w:rPr>
                <w:b/>
              </w:rPr>
            </w:pPr>
            <w:r w:rsidRPr="00193D1B">
              <w:rPr>
                <w:b/>
              </w:rPr>
              <w:t>Площадь нестационарного торгового объекта (</w:t>
            </w:r>
            <w:proofErr w:type="spellStart"/>
            <w:r w:rsidRPr="00193D1B">
              <w:rPr>
                <w:b/>
              </w:rPr>
              <w:t>кв.м</w:t>
            </w:r>
            <w:proofErr w:type="spellEnd"/>
            <w:r w:rsidRPr="00193D1B">
              <w:rPr>
                <w:b/>
              </w:rPr>
              <w:t>.)</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ул. Верещагина - ул. Ленина </w:t>
            </w:r>
          </w:p>
          <w:p w:rsidR="00642C39" w:rsidRPr="00F417B7" w:rsidRDefault="00642C39" w:rsidP="00642C39">
            <w:pPr>
              <w:autoSpaceDE w:val="0"/>
              <w:autoSpaceDN w:val="0"/>
              <w:adjustRightInd w:val="0"/>
            </w:pPr>
            <w:r w:rsidRPr="00F417B7">
              <w:t>(приложение №</w:t>
            </w:r>
            <w:r>
              <w:t>1</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палатка</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г.Майкоп</w:t>
            </w:r>
            <w:proofErr w:type="spellEnd"/>
            <w:r w:rsidRPr="00F417B7">
              <w:t xml:space="preserve">, </w:t>
            </w:r>
            <w:proofErr w:type="spellStart"/>
            <w:r w:rsidRPr="00F417B7">
              <w:t>ул.Батарейная</w:t>
            </w:r>
            <w:proofErr w:type="spellEnd"/>
            <w:r w:rsidRPr="00F417B7">
              <w:t>, 4</w:t>
            </w:r>
          </w:p>
          <w:p w:rsidR="00642C39" w:rsidRPr="00F417B7" w:rsidRDefault="00642C39" w:rsidP="00642C39">
            <w:pPr>
              <w:autoSpaceDE w:val="0"/>
              <w:autoSpaceDN w:val="0"/>
              <w:adjustRightInd w:val="0"/>
            </w:pPr>
            <w:r w:rsidRPr="00F417B7">
              <w:t>(приложение №</w:t>
            </w:r>
            <w:r>
              <w:t>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15,0</w:t>
            </w:r>
          </w:p>
        </w:tc>
      </w:tr>
      <w:tr w:rsidR="00642C39" w:rsidRPr="000C104A" w:rsidTr="008C5A39">
        <w:trPr>
          <w:trHeight w:val="691"/>
        </w:trPr>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roofErr w:type="spellStart"/>
            <w:r w:rsidRPr="00F417B7">
              <w:t>ул.Чкалова</w:t>
            </w:r>
            <w:proofErr w:type="spellEnd"/>
            <w:r w:rsidRPr="00F417B7">
              <w:t xml:space="preserve"> (между «Гиппократом» и </w:t>
            </w:r>
            <w:proofErr w:type="gramStart"/>
            <w:r w:rsidRPr="00F417B7">
              <w:t>МКД  -</w:t>
            </w:r>
            <w:proofErr w:type="gramEnd"/>
            <w:r w:rsidRPr="00F417B7">
              <w:t xml:space="preserve"> 16-этажный дом)</w:t>
            </w:r>
          </w:p>
          <w:p w:rsidR="00642C39" w:rsidRPr="00F417B7" w:rsidRDefault="00642C39" w:rsidP="00642C39">
            <w:pPr>
              <w:autoSpaceDE w:val="0"/>
              <w:autoSpaceDN w:val="0"/>
              <w:adjustRightInd w:val="0"/>
            </w:pPr>
            <w:r w:rsidRPr="00F417B7">
              <w:t>(приложение №</w:t>
            </w:r>
            <w:r>
              <w:t>3</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rPr>
          <w:trHeight w:val="733"/>
        </w:trPr>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Депутатская, 8</w:t>
            </w:r>
          </w:p>
          <w:p w:rsidR="00642C39" w:rsidRPr="00F417B7" w:rsidRDefault="00642C39" w:rsidP="00642C39">
            <w:pPr>
              <w:autoSpaceDE w:val="0"/>
              <w:autoSpaceDN w:val="0"/>
              <w:adjustRightInd w:val="0"/>
            </w:pPr>
            <w:r w:rsidRPr="00F417B7">
              <w:t>(приложение №</w:t>
            </w:r>
            <w:r>
              <w:t>4</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4,0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Депутатская, 8 (автоцистерна) </w:t>
            </w:r>
          </w:p>
          <w:p w:rsidR="00642C39" w:rsidRPr="00F417B7" w:rsidRDefault="00642C39" w:rsidP="00642C39">
            <w:pPr>
              <w:autoSpaceDE w:val="0"/>
              <w:autoSpaceDN w:val="0"/>
              <w:adjustRightInd w:val="0"/>
            </w:pPr>
            <w:r w:rsidRPr="00F417B7">
              <w:t>(приложение №</w:t>
            </w:r>
            <w:r>
              <w:t>4</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gramStart"/>
            <w:r w:rsidRPr="00F417B7">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живая рыба</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Железнодорожная, 166 </w:t>
            </w:r>
          </w:p>
          <w:p w:rsidR="00642C39" w:rsidRPr="00F417B7" w:rsidRDefault="00642C39" w:rsidP="00642C39">
            <w:pPr>
              <w:autoSpaceDE w:val="0"/>
              <w:autoSpaceDN w:val="0"/>
              <w:adjustRightInd w:val="0"/>
            </w:pPr>
            <w:r w:rsidRPr="00F417B7">
              <w:t>(приложение №</w:t>
            </w:r>
            <w:r>
              <w:t>5</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7</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w:t>
            </w:r>
            <w:proofErr w:type="spellStart"/>
            <w:r w:rsidRPr="00F417B7">
              <w:t>Хакурате</w:t>
            </w:r>
            <w:proofErr w:type="spellEnd"/>
            <w:r w:rsidRPr="00F417B7">
              <w:t xml:space="preserve">, 547 (СТО) </w:t>
            </w:r>
          </w:p>
          <w:p w:rsidR="00642C39" w:rsidRPr="00F417B7" w:rsidRDefault="00642C39" w:rsidP="00642C39">
            <w:pPr>
              <w:autoSpaceDE w:val="0"/>
              <w:autoSpaceDN w:val="0"/>
              <w:adjustRightInd w:val="0"/>
            </w:pPr>
            <w:r w:rsidRPr="00F417B7">
              <w:t>(приложение №</w:t>
            </w:r>
            <w:r>
              <w:t>6</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8</w:t>
            </w:r>
          </w:p>
        </w:tc>
        <w:tc>
          <w:tcPr>
            <w:tcW w:w="5919" w:type="dxa"/>
            <w:tcBorders>
              <w:top w:val="single" w:sz="4" w:space="0" w:color="auto"/>
              <w:left w:val="single" w:sz="4" w:space="0" w:color="auto"/>
              <w:bottom w:val="single" w:sz="4" w:space="0" w:color="auto"/>
              <w:right w:val="single" w:sz="4" w:space="0" w:color="auto"/>
            </w:tcBorders>
          </w:tcPr>
          <w:p w:rsidR="00642C39" w:rsidRPr="00F0176B" w:rsidRDefault="00642C39" w:rsidP="00642C39">
            <w:pPr>
              <w:autoSpaceDE w:val="0"/>
              <w:autoSpaceDN w:val="0"/>
              <w:adjustRightInd w:val="0"/>
            </w:pPr>
            <w:r w:rsidRPr="00F0176B">
              <w:t xml:space="preserve">г. Майкоп, </w:t>
            </w:r>
            <w:proofErr w:type="spellStart"/>
            <w:r w:rsidRPr="00F0176B">
              <w:t>ул.Хакурате</w:t>
            </w:r>
            <w:proofErr w:type="spellEnd"/>
            <w:r w:rsidRPr="00F0176B">
              <w:t>, 325</w:t>
            </w:r>
          </w:p>
          <w:p w:rsidR="00642C39" w:rsidRPr="00F417B7" w:rsidRDefault="00642C39" w:rsidP="00642C39">
            <w:pPr>
              <w:autoSpaceDE w:val="0"/>
              <w:autoSpaceDN w:val="0"/>
              <w:adjustRightInd w:val="0"/>
            </w:pPr>
            <w:r w:rsidRPr="00F0176B">
              <w:t>(приложение №</w:t>
            </w:r>
            <w:r>
              <w:t>7</w:t>
            </w:r>
            <w:r w:rsidRPr="00F0176B">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9</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Пионерская - Бульвар Победы - у самолета)</w:t>
            </w:r>
          </w:p>
          <w:p w:rsidR="00642C39" w:rsidRPr="00F417B7" w:rsidRDefault="00642C39" w:rsidP="00642C39">
            <w:pPr>
              <w:autoSpaceDE w:val="0"/>
              <w:autoSpaceDN w:val="0"/>
              <w:adjustRightInd w:val="0"/>
            </w:pPr>
            <w:r w:rsidRPr="00F417B7">
              <w:t>(приложение №</w:t>
            </w:r>
            <w:r>
              <w:t>8</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детские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4,0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10</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г.Майкоп</w:t>
            </w:r>
            <w:proofErr w:type="spellEnd"/>
            <w:r w:rsidRPr="00F417B7">
              <w:t>, ул.Депутатская,8</w:t>
            </w:r>
          </w:p>
          <w:p w:rsidR="00642C39" w:rsidRPr="00F417B7" w:rsidRDefault="00642C39" w:rsidP="00642C39">
            <w:pPr>
              <w:autoSpaceDE w:val="0"/>
              <w:autoSpaceDN w:val="0"/>
              <w:adjustRightInd w:val="0"/>
            </w:pPr>
            <w:r w:rsidRPr="00F417B7">
              <w:t>(приложение №</w:t>
            </w:r>
            <w:r>
              <w:t>4</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11</w:t>
            </w:r>
          </w:p>
        </w:tc>
        <w:tc>
          <w:tcPr>
            <w:tcW w:w="5919" w:type="dxa"/>
            <w:tcBorders>
              <w:top w:val="single" w:sz="4" w:space="0" w:color="auto"/>
              <w:left w:val="single" w:sz="4" w:space="0" w:color="auto"/>
              <w:bottom w:val="single" w:sz="4" w:space="0" w:color="auto"/>
              <w:right w:val="single" w:sz="4" w:space="0" w:color="auto"/>
            </w:tcBorders>
          </w:tcPr>
          <w:p w:rsidR="00642C39" w:rsidRPr="00384DAE" w:rsidRDefault="00642C39" w:rsidP="00642C39">
            <w:pPr>
              <w:autoSpaceDE w:val="0"/>
              <w:autoSpaceDN w:val="0"/>
              <w:adjustRightInd w:val="0"/>
              <w:rPr>
                <w:color w:val="000000" w:themeColor="text1"/>
              </w:rPr>
            </w:pPr>
            <w:proofErr w:type="spellStart"/>
            <w:r w:rsidRPr="00384DAE">
              <w:rPr>
                <w:color w:val="000000" w:themeColor="text1"/>
              </w:rPr>
              <w:t>х.Гавердовский</w:t>
            </w:r>
            <w:proofErr w:type="spellEnd"/>
            <w:r w:rsidRPr="00384DAE">
              <w:rPr>
                <w:color w:val="000000" w:themeColor="text1"/>
              </w:rPr>
              <w:t xml:space="preserve">, </w:t>
            </w:r>
            <w:proofErr w:type="spellStart"/>
            <w:r w:rsidRPr="00384DAE">
              <w:rPr>
                <w:color w:val="000000" w:themeColor="text1"/>
              </w:rPr>
              <w:t>ул.Садовая</w:t>
            </w:r>
            <w:proofErr w:type="spellEnd"/>
            <w:r w:rsidRPr="00384DAE">
              <w:rPr>
                <w:color w:val="000000" w:themeColor="text1"/>
              </w:rPr>
              <w:t>, 7</w:t>
            </w:r>
          </w:p>
          <w:p w:rsidR="00642C39" w:rsidRPr="00384DAE" w:rsidRDefault="00642C39" w:rsidP="00642C39">
            <w:pPr>
              <w:autoSpaceDE w:val="0"/>
              <w:autoSpaceDN w:val="0"/>
              <w:adjustRightInd w:val="0"/>
              <w:rPr>
                <w:color w:val="000000" w:themeColor="text1"/>
              </w:rPr>
            </w:pPr>
            <w:r w:rsidRPr="00384DAE">
              <w:rPr>
                <w:color w:val="000000" w:themeColor="text1"/>
              </w:rPr>
              <w:t>(приложение №</w:t>
            </w:r>
            <w:r>
              <w:rPr>
                <w:color w:val="000000" w:themeColor="text1"/>
              </w:rPr>
              <w:t>9</w:t>
            </w:r>
            <w:r w:rsidRPr="00384DAE">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384DAE" w:rsidRDefault="00642C39" w:rsidP="00642C39">
            <w:pPr>
              <w:autoSpaceDE w:val="0"/>
              <w:autoSpaceDN w:val="0"/>
              <w:adjustRightInd w:val="0"/>
              <w:rPr>
                <w:color w:val="000000" w:themeColor="text1"/>
              </w:rPr>
            </w:pPr>
            <w:r w:rsidRPr="00384DAE">
              <w:rPr>
                <w:color w:val="000000" w:themeColor="text1"/>
              </w:rPr>
              <w:t>палатка</w:t>
            </w:r>
          </w:p>
        </w:tc>
        <w:tc>
          <w:tcPr>
            <w:tcW w:w="3119" w:type="dxa"/>
            <w:tcBorders>
              <w:top w:val="single" w:sz="4" w:space="0" w:color="auto"/>
              <w:left w:val="single" w:sz="4" w:space="0" w:color="auto"/>
              <w:bottom w:val="single" w:sz="4" w:space="0" w:color="auto"/>
              <w:right w:val="single" w:sz="4" w:space="0" w:color="auto"/>
            </w:tcBorders>
          </w:tcPr>
          <w:p w:rsidR="00642C39" w:rsidRPr="00384DAE" w:rsidRDefault="00642C39" w:rsidP="00642C39">
            <w:pPr>
              <w:autoSpaceDE w:val="0"/>
              <w:autoSpaceDN w:val="0"/>
              <w:adjustRightInd w:val="0"/>
              <w:rPr>
                <w:color w:val="000000" w:themeColor="text1"/>
              </w:rPr>
            </w:pPr>
            <w:r w:rsidRPr="00384DAE">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384DAE" w:rsidRDefault="00642C39" w:rsidP="00642C39">
            <w:pPr>
              <w:autoSpaceDE w:val="0"/>
              <w:autoSpaceDN w:val="0"/>
              <w:adjustRightInd w:val="0"/>
              <w:jc w:val="center"/>
              <w:rPr>
                <w:color w:val="000000" w:themeColor="text1"/>
              </w:rPr>
            </w:pPr>
            <w:r w:rsidRPr="00384DAE">
              <w:rPr>
                <w:color w:val="000000" w:themeColor="text1"/>
              </w:rPr>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12</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roofErr w:type="spellStart"/>
            <w:r w:rsidRPr="00F417B7">
              <w:t>ул.Жуковского</w:t>
            </w:r>
            <w:proofErr w:type="spellEnd"/>
            <w:r w:rsidRPr="00F417B7">
              <w:t>, 42</w:t>
            </w:r>
          </w:p>
          <w:p w:rsidR="00642C39" w:rsidRPr="00F417B7" w:rsidRDefault="00642C39" w:rsidP="00642C39">
            <w:pPr>
              <w:autoSpaceDE w:val="0"/>
              <w:autoSpaceDN w:val="0"/>
              <w:adjustRightInd w:val="0"/>
            </w:pPr>
            <w:r w:rsidRPr="00F417B7">
              <w:t>(приложение №</w:t>
            </w:r>
            <w:r>
              <w:t>10</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непродовольственные товары</w:t>
            </w:r>
          </w:p>
          <w:p w:rsidR="00642C39" w:rsidRPr="00F417B7" w:rsidRDefault="00642C39" w:rsidP="00642C39">
            <w:pPr>
              <w:autoSpaceDE w:val="0"/>
              <w:autoSpaceDN w:val="0"/>
              <w:adjustRightInd w:val="0"/>
            </w:pPr>
            <w:r w:rsidRPr="00F417B7">
              <w:t>(велосипеды)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20,0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13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roofErr w:type="spellStart"/>
            <w:r w:rsidRPr="00F417B7">
              <w:t>ул.Пионерская</w:t>
            </w:r>
            <w:proofErr w:type="spellEnd"/>
            <w:r w:rsidRPr="00F417B7">
              <w:t>, 383а (напротив фонтана)</w:t>
            </w:r>
          </w:p>
          <w:p w:rsidR="00642C39" w:rsidRPr="00F417B7" w:rsidRDefault="00642C39" w:rsidP="00642C39">
            <w:pPr>
              <w:autoSpaceDE w:val="0"/>
              <w:autoSpaceDN w:val="0"/>
              <w:adjustRightInd w:val="0"/>
            </w:pPr>
            <w:r w:rsidRPr="00F417B7">
              <w:t>(приложение №</w:t>
            </w:r>
            <w:r>
              <w:t>11</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proofErr w:type="spellStart"/>
            <w:r w:rsidRPr="00F417B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14</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пер. Вокзальный (привокзальная площадь)</w:t>
            </w:r>
          </w:p>
          <w:p w:rsidR="00642C39" w:rsidRPr="00F417B7" w:rsidRDefault="00642C39" w:rsidP="00642C39">
            <w:pPr>
              <w:autoSpaceDE w:val="0"/>
              <w:autoSpaceDN w:val="0"/>
              <w:adjustRightInd w:val="0"/>
            </w:pPr>
            <w:r w:rsidRPr="00F417B7">
              <w:t>(приложение  №</w:t>
            </w:r>
            <w:r>
              <w:t>12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газетно</w:t>
            </w:r>
            <w:proofErr w:type="spellEnd"/>
            <w:r w:rsidRPr="00F417B7">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15</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Спортивная, 6</w:t>
            </w:r>
          </w:p>
          <w:p w:rsidR="00642C39" w:rsidRPr="00F417B7" w:rsidRDefault="00642C39" w:rsidP="00642C39">
            <w:pPr>
              <w:autoSpaceDE w:val="0"/>
              <w:autoSpaceDN w:val="0"/>
              <w:adjustRightInd w:val="0"/>
            </w:pPr>
            <w:r w:rsidRPr="00F417B7">
              <w:t>(приложение №</w:t>
            </w:r>
            <w:r>
              <w:t>13</w:t>
            </w:r>
            <w:r w:rsidRPr="00F417B7">
              <w:t xml:space="preserve">) </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16</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roofErr w:type="spellStart"/>
            <w:r w:rsidRPr="00F417B7">
              <w:t>ул.Спортивная</w:t>
            </w:r>
            <w:proofErr w:type="spellEnd"/>
            <w:r w:rsidRPr="00F417B7">
              <w:t>, 6</w:t>
            </w:r>
          </w:p>
          <w:p w:rsidR="00642C39" w:rsidRPr="00F417B7" w:rsidRDefault="00642C39" w:rsidP="00642C39">
            <w:pPr>
              <w:autoSpaceDE w:val="0"/>
              <w:autoSpaceDN w:val="0"/>
              <w:adjustRightInd w:val="0"/>
            </w:pPr>
            <w:r w:rsidRPr="00F417B7">
              <w:t>(приложение №</w:t>
            </w:r>
            <w:r>
              <w:t>13</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газетно</w:t>
            </w:r>
            <w:proofErr w:type="spellEnd"/>
            <w:r w:rsidRPr="00F417B7">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17</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х. </w:t>
            </w:r>
            <w:proofErr w:type="spellStart"/>
            <w:r w:rsidRPr="00F417B7">
              <w:t>Гавердовский</w:t>
            </w:r>
            <w:proofErr w:type="spellEnd"/>
            <w:r w:rsidRPr="00F417B7">
              <w:t>,</w:t>
            </w:r>
          </w:p>
          <w:p w:rsidR="00642C39" w:rsidRPr="00F417B7" w:rsidRDefault="00642C39" w:rsidP="00642C39">
            <w:pPr>
              <w:autoSpaceDE w:val="0"/>
              <w:autoSpaceDN w:val="0"/>
              <w:adjustRightInd w:val="0"/>
            </w:pPr>
            <w:r w:rsidRPr="00F417B7">
              <w:t>ул. Садовая, 49</w:t>
            </w:r>
          </w:p>
          <w:p w:rsidR="00642C39" w:rsidRPr="00F417B7" w:rsidRDefault="00642C39" w:rsidP="00642C39">
            <w:pPr>
              <w:autoSpaceDE w:val="0"/>
              <w:autoSpaceDN w:val="0"/>
              <w:adjustRightInd w:val="0"/>
            </w:pPr>
            <w:r w:rsidRPr="00F417B7">
              <w:t>(приложение №</w:t>
            </w:r>
            <w:r>
              <w:t>14</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w:t>
            </w:r>
          </w:p>
          <w:p w:rsidR="00642C39" w:rsidRPr="00F417B7" w:rsidRDefault="00642C39" w:rsidP="00642C39">
            <w:pPr>
              <w:autoSpaceDE w:val="0"/>
              <w:autoSpaceDN w:val="0"/>
              <w:adjustRightInd w:val="0"/>
            </w:pPr>
            <w:r w:rsidRPr="00F417B7">
              <w:t>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9,0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18</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
          <w:p w:rsidR="00642C39" w:rsidRPr="00F417B7" w:rsidRDefault="00642C39" w:rsidP="00642C39">
            <w:pPr>
              <w:autoSpaceDE w:val="0"/>
              <w:autoSpaceDN w:val="0"/>
              <w:adjustRightInd w:val="0"/>
            </w:pPr>
            <w:r w:rsidRPr="00F417B7">
              <w:t>ул. 12 Марта, 134</w:t>
            </w:r>
          </w:p>
          <w:p w:rsidR="00642C39" w:rsidRPr="00F417B7" w:rsidRDefault="00642C39" w:rsidP="00642C39">
            <w:pPr>
              <w:autoSpaceDE w:val="0"/>
              <w:autoSpaceDN w:val="0"/>
              <w:adjustRightInd w:val="0"/>
            </w:pPr>
            <w:r w:rsidRPr="00F417B7">
              <w:t>(приложение №</w:t>
            </w:r>
            <w:r>
              <w:t>15</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15,0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19</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г.Майкоп</w:t>
            </w:r>
            <w:proofErr w:type="spellEnd"/>
            <w:r w:rsidRPr="00F417B7">
              <w:t xml:space="preserve">, </w:t>
            </w:r>
          </w:p>
          <w:p w:rsidR="00642C39" w:rsidRPr="00F417B7" w:rsidRDefault="00642C39" w:rsidP="00642C39">
            <w:pPr>
              <w:autoSpaceDE w:val="0"/>
              <w:autoSpaceDN w:val="0"/>
              <w:adjustRightInd w:val="0"/>
            </w:pPr>
            <w:r w:rsidRPr="00F417B7">
              <w:t>ул. 12 Марта, 144/1</w:t>
            </w:r>
          </w:p>
          <w:p w:rsidR="00642C39" w:rsidRPr="00F417B7" w:rsidRDefault="00642C39" w:rsidP="00642C39">
            <w:pPr>
              <w:autoSpaceDE w:val="0"/>
              <w:autoSpaceDN w:val="0"/>
              <w:adjustRightInd w:val="0"/>
            </w:pPr>
            <w:r w:rsidRPr="00F417B7">
              <w:t>(приложение №</w:t>
            </w:r>
            <w:r>
              <w:t>16</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rPr>
                <w:lang w:val="en-US"/>
              </w:rPr>
            </w:pPr>
            <w:r w:rsidRPr="00F417B7">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9,0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20</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г.Майкоп</w:t>
            </w:r>
            <w:proofErr w:type="spellEnd"/>
            <w:r w:rsidRPr="00F417B7">
              <w:t xml:space="preserve">, </w:t>
            </w:r>
          </w:p>
          <w:p w:rsidR="00642C39" w:rsidRPr="00F417B7" w:rsidRDefault="00642C39" w:rsidP="00642C39">
            <w:pPr>
              <w:autoSpaceDE w:val="0"/>
              <w:autoSpaceDN w:val="0"/>
              <w:adjustRightInd w:val="0"/>
            </w:pPr>
            <w:r w:rsidRPr="00F417B7">
              <w:t>ул. 12 Марта, 144/1</w:t>
            </w:r>
          </w:p>
          <w:p w:rsidR="00642C39" w:rsidRPr="00F417B7" w:rsidRDefault="00642C39" w:rsidP="00642C39">
            <w:pPr>
              <w:autoSpaceDE w:val="0"/>
              <w:autoSpaceDN w:val="0"/>
              <w:adjustRightInd w:val="0"/>
            </w:pPr>
            <w:r w:rsidRPr="00F417B7">
              <w:t>(приложение №</w:t>
            </w:r>
            <w:r>
              <w:t>16</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rPr>
                <w:lang w:val="en-US"/>
              </w:rPr>
            </w:pPr>
            <w:r w:rsidRPr="00F417B7">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9,0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21</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г.Майкоп</w:t>
            </w:r>
            <w:proofErr w:type="spellEnd"/>
            <w:r w:rsidRPr="00F417B7">
              <w:t xml:space="preserve">, </w:t>
            </w:r>
          </w:p>
          <w:p w:rsidR="00642C39" w:rsidRPr="00F417B7" w:rsidRDefault="00642C39" w:rsidP="00642C39">
            <w:pPr>
              <w:autoSpaceDE w:val="0"/>
              <w:autoSpaceDN w:val="0"/>
              <w:adjustRightInd w:val="0"/>
            </w:pPr>
            <w:r w:rsidRPr="00F417B7">
              <w:t>ул. 12 Марта, 144/1</w:t>
            </w:r>
          </w:p>
          <w:p w:rsidR="00642C39" w:rsidRPr="00F417B7" w:rsidRDefault="00642C39" w:rsidP="00642C39">
            <w:pPr>
              <w:autoSpaceDE w:val="0"/>
              <w:autoSpaceDN w:val="0"/>
              <w:adjustRightInd w:val="0"/>
            </w:pPr>
            <w:r w:rsidRPr="00F417B7">
              <w:t>(приложение №</w:t>
            </w:r>
            <w:r>
              <w:t>16</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rPr>
                <w:lang w:val="en-US"/>
              </w:rPr>
            </w:pPr>
            <w:r w:rsidRPr="00F417B7">
              <w:t>продовольственные товары, бытовые услуги</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9,0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22</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24</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25</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26</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27</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28</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 Северный, ул. Ленина (напротив дома №56)</w:t>
            </w:r>
          </w:p>
          <w:p w:rsidR="00642C39" w:rsidRPr="00F417B7" w:rsidRDefault="00642C39" w:rsidP="00642C39">
            <w:pPr>
              <w:autoSpaceDE w:val="0"/>
              <w:autoSpaceDN w:val="0"/>
              <w:adjustRightInd w:val="0"/>
            </w:pPr>
            <w:r w:rsidRPr="00F417B7">
              <w:t>(приложение №</w:t>
            </w:r>
            <w:r>
              <w:t>17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29</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х.Гавердовский</w:t>
            </w:r>
            <w:proofErr w:type="spellEnd"/>
            <w:r w:rsidRPr="00F417B7">
              <w:t>,</w:t>
            </w:r>
          </w:p>
          <w:p w:rsidR="00642C39" w:rsidRPr="00F417B7" w:rsidRDefault="00642C39" w:rsidP="00642C39">
            <w:pPr>
              <w:autoSpaceDE w:val="0"/>
              <w:autoSpaceDN w:val="0"/>
              <w:adjustRightInd w:val="0"/>
            </w:pPr>
            <w:r w:rsidRPr="00F417B7">
              <w:t xml:space="preserve">ул. Гагарина – </w:t>
            </w:r>
          </w:p>
          <w:p w:rsidR="00642C39" w:rsidRPr="00F417B7" w:rsidRDefault="00642C39" w:rsidP="00642C39">
            <w:pPr>
              <w:autoSpaceDE w:val="0"/>
              <w:autoSpaceDN w:val="0"/>
              <w:adjustRightInd w:val="0"/>
            </w:pPr>
            <w:r w:rsidRPr="00F417B7">
              <w:t xml:space="preserve">пер. Клубный </w:t>
            </w:r>
          </w:p>
          <w:p w:rsidR="00642C39" w:rsidRPr="00F417B7" w:rsidRDefault="00642C39" w:rsidP="00642C39">
            <w:pPr>
              <w:autoSpaceDE w:val="0"/>
              <w:autoSpaceDN w:val="0"/>
              <w:adjustRightInd w:val="0"/>
            </w:pPr>
            <w:r w:rsidRPr="00F417B7">
              <w:t>(приложение №</w:t>
            </w:r>
            <w:r>
              <w:t>18)</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21,0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30</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угол </w:t>
            </w:r>
            <w:proofErr w:type="spellStart"/>
            <w:r w:rsidRPr="00F417B7">
              <w:t>ул.Хакурате</w:t>
            </w:r>
            <w:proofErr w:type="spellEnd"/>
            <w:r w:rsidRPr="00F417B7">
              <w:t xml:space="preserve"> – </w:t>
            </w:r>
          </w:p>
          <w:p w:rsidR="00642C39" w:rsidRPr="00F417B7" w:rsidRDefault="00642C39" w:rsidP="00642C39">
            <w:pPr>
              <w:autoSpaceDE w:val="0"/>
              <w:autoSpaceDN w:val="0"/>
              <w:adjustRightInd w:val="0"/>
            </w:pPr>
            <w:r w:rsidRPr="00F417B7">
              <w:t>ул. Подгорная</w:t>
            </w:r>
          </w:p>
          <w:p w:rsidR="00642C39" w:rsidRPr="00F417B7" w:rsidRDefault="00642C39" w:rsidP="00642C39">
            <w:pPr>
              <w:autoSpaceDE w:val="0"/>
              <w:autoSpaceDN w:val="0"/>
              <w:adjustRightInd w:val="0"/>
            </w:pPr>
            <w:r w:rsidRPr="00F417B7">
              <w:t>(приложение №</w:t>
            </w:r>
            <w:r>
              <w:t>19</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31</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Пирогова, 120</w:t>
            </w:r>
          </w:p>
          <w:p w:rsidR="00642C39" w:rsidRPr="00F417B7" w:rsidRDefault="00642C39" w:rsidP="00642C39">
            <w:pPr>
              <w:autoSpaceDE w:val="0"/>
              <w:autoSpaceDN w:val="0"/>
              <w:adjustRightInd w:val="0"/>
            </w:pPr>
            <w:r w:rsidRPr="00F417B7">
              <w:t>(приложение №</w:t>
            </w:r>
            <w:r>
              <w:t>20</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32</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
          <w:p w:rsidR="00642C39" w:rsidRPr="00F417B7" w:rsidRDefault="00642C39" w:rsidP="00642C39">
            <w:pPr>
              <w:autoSpaceDE w:val="0"/>
              <w:autoSpaceDN w:val="0"/>
              <w:adjustRightInd w:val="0"/>
            </w:pPr>
            <w:r w:rsidRPr="00F417B7">
              <w:t>ул. Чкалова, 80а</w:t>
            </w:r>
          </w:p>
          <w:p w:rsidR="00642C39" w:rsidRPr="00F417B7" w:rsidRDefault="00642C39" w:rsidP="00642C39">
            <w:pPr>
              <w:autoSpaceDE w:val="0"/>
              <w:autoSpaceDN w:val="0"/>
              <w:adjustRightInd w:val="0"/>
            </w:pPr>
            <w:r w:rsidRPr="00F417B7">
              <w:t>(приложение №</w:t>
            </w:r>
            <w:r>
              <w:t>21</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2-я Кирпичная </w:t>
            </w:r>
          </w:p>
          <w:p w:rsidR="00642C39" w:rsidRPr="00F417B7" w:rsidRDefault="00642C39" w:rsidP="00642C39">
            <w:pPr>
              <w:autoSpaceDE w:val="0"/>
              <w:autoSpaceDN w:val="0"/>
              <w:adjustRightInd w:val="0"/>
            </w:pPr>
            <w:r w:rsidRPr="00F417B7">
              <w:t>(рядом с ТЦ «ЦКЗ»)</w:t>
            </w:r>
          </w:p>
          <w:p w:rsidR="00642C39" w:rsidRPr="00F417B7" w:rsidRDefault="00642C39" w:rsidP="00642C39">
            <w:pPr>
              <w:autoSpaceDE w:val="0"/>
              <w:autoSpaceDN w:val="0"/>
              <w:adjustRightInd w:val="0"/>
            </w:pPr>
            <w:r w:rsidRPr="00F417B7">
              <w:t>(приложение №</w:t>
            </w:r>
            <w:r>
              <w:t>5</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34</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35</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36</w:t>
            </w:r>
          </w:p>
          <w:p w:rsidR="00642C39" w:rsidRPr="000C104A" w:rsidRDefault="00642C39" w:rsidP="00642C39">
            <w:pPr>
              <w:autoSpaceDE w:val="0"/>
              <w:autoSpaceDN w:val="0"/>
              <w:adjustRightInd w:val="0"/>
              <w:jc w:val="left"/>
            </w:pP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37</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38</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39</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40</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угол ул. Верещагина и </w:t>
            </w:r>
            <w:proofErr w:type="spellStart"/>
            <w:r w:rsidRPr="00F417B7">
              <w:t>ул.Веселая</w:t>
            </w:r>
            <w:proofErr w:type="spellEnd"/>
            <w:r w:rsidRPr="00F417B7">
              <w:t>, 43</w:t>
            </w:r>
          </w:p>
          <w:p w:rsidR="00642C39" w:rsidRPr="00F417B7" w:rsidRDefault="00642C39" w:rsidP="00642C39">
            <w:pPr>
              <w:autoSpaceDE w:val="0"/>
              <w:autoSpaceDN w:val="0"/>
              <w:adjustRightInd w:val="0"/>
            </w:pPr>
            <w:r w:rsidRPr="00F417B7">
              <w:t>(приложение №</w:t>
            </w:r>
            <w:r>
              <w:t>22</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p>
          <w:p w:rsidR="00642C39" w:rsidRPr="00F417B7" w:rsidRDefault="00642C39" w:rsidP="00642C39">
            <w:pPr>
              <w:autoSpaceDE w:val="0"/>
              <w:autoSpaceDN w:val="0"/>
              <w:adjustRightInd w:val="0"/>
              <w:jc w:val="center"/>
            </w:pPr>
            <w:r w:rsidRPr="00F417B7">
              <w:t>6,0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41</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w:t>
            </w:r>
          </w:p>
          <w:p w:rsidR="00642C39" w:rsidRPr="00F417B7" w:rsidRDefault="00642C39" w:rsidP="00642C39">
            <w:pPr>
              <w:autoSpaceDE w:val="0"/>
              <w:autoSpaceDN w:val="0"/>
              <w:adjustRightInd w:val="0"/>
            </w:pPr>
            <w:r w:rsidRPr="00F417B7">
              <w:t>ул. Пирогова, 77</w:t>
            </w:r>
          </w:p>
          <w:p w:rsidR="00642C39" w:rsidRPr="00F417B7" w:rsidRDefault="00642C39" w:rsidP="00642C39">
            <w:pPr>
              <w:autoSpaceDE w:val="0"/>
              <w:autoSpaceDN w:val="0"/>
              <w:adjustRightInd w:val="0"/>
            </w:pPr>
            <w:r w:rsidRPr="00F417B7">
              <w:t>(приложение №</w:t>
            </w:r>
            <w:r>
              <w:t>23</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лоток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42</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х.Гавердовский</w:t>
            </w:r>
            <w:proofErr w:type="spellEnd"/>
            <w:r w:rsidRPr="00F417B7">
              <w:t xml:space="preserve">, </w:t>
            </w:r>
            <w:proofErr w:type="spellStart"/>
            <w:r w:rsidRPr="00F417B7">
              <w:t>ул.Садовая</w:t>
            </w:r>
            <w:proofErr w:type="spellEnd"/>
            <w:r w:rsidRPr="00F417B7">
              <w:t>, 27</w:t>
            </w:r>
          </w:p>
          <w:p w:rsidR="00642C39" w:rsidRPr="00F417B7" w:rsidRDefault="00642C39" w:rsidP="00642C39">
            <w:pPr>
              <w:autoSpaceDE w:val="0"/>
              <w:autoSpaceDN w:val="0"/>
              <w:adjustRightInd w:val="0"/>
            </w:pPr>
            <w:r w:rsidRPr="00F417B7">
              <w:t>(приложение №</w:t>
            </w:r>
            <w:r>
              <w:t>24</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30,0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Пионерская - Бульвар Победы - у самолета)</w:t>
            </w:r>
          </w:p>
          <w:p w:rsidR="00642C39" w:rsidRPr="00F417B7" w:rsidRDefault="00642C39" w:rsidP="00642C39">
            <w:pPr>
              <w:autoSpaceDE w:val="0"/>
              <w:autoSpaceDN w:val="0"/>
              <w:adjustRightInd w:val="0"/>
            </w:pPr>
            <w:r w:rsidRPr="00F417B7">
              <w:t>(приложение №</w:t>
            </w:r>
            <w:r>
              <w:t>8</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8,0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44</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2 – я Короткая </w:t>
            </w:r>
          </w:p>
          <w:p w:rsidR="00642C39" w:rsidRPr="00F417B7" w:rsidRDefault="00642C39" w:rsidP="00642C39">
            <w:pPr>
              <w:autoSpaceDE w:val="0"/>
              <w:autoSpaceDN w:val="0"/>
              <w:adjustRightInd w:val="0"/>
            </w:pPr>
            <w:r w:rsidRPr="00F417B7">
              <w:t>(напротив входа в МГКИБ)</w:t>
            </w:r>
          </w:p>
          <w:p w:rsidR="00642C39" w:rsidRPr="00F417B7" w:rsidRDefault="00642C39" w:rsidP="00642C39">
            <w:pPr>
              <w:autoSpaceDE w:val="0"/>
              <w:autoSpaceDN w:val="0"/>
              <w:adjustRightInd w:val="0"/>
            </w:pPr>
            <w:r w:rsidRPr="00F417B7">
              <w:t>(приложение №</w:t>
            </w:r>
            <w:r>
              <w:t>25</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w:t>
            </w:r>
            <w:r>
              <w:t>5</w:t>
            </w:r>
            <w:r w:rsidRPr="00F417B7">
              <w:t>,0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45</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12 Марта, 160</w:t>
            </w:r>
          </w:p>
          <w:p w:rsidR="00642C39" w:rsidRPr="00F417B7" w:rsidRDefault="00642C39" w:rsidP="00642C39">
            <w:pPr>
              <w:autoSpaceDE w:val="0"/>
              <w:autoSpaceDN w:val="0"/>
              <w:adjustRightInd w:val="0"/>
            </w:pPr>
            <w:r w:rsidRPr="00F417B7">
              <w:t>(приложение №</w:t>
            </w:r>
            <w:r>
              <w:t>26</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киоск</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20,0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46</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х.Гавердовский</w:t>
            </w:r>
            <w:proofErr w:type="spellEnd"/>
            <w:r w:rsidRPr="00F417B7">
              <w:t xml:space="preserve">, ул. Садовая (конечная остановка – разворотное кольцо). </w:t>
            </w:r>
          </w:p>
          <w:p w:rsidR="00642C39" w:rsidRPr="00F417B7" w:rsidRDefault="00642C39" w:rsidP="00642C39">
            <w:pPr>
              <w:autoSpaceDE w:val="0"/>
              <w:autoSpaceDN w:val="0"/>
              <w:adjustRightInd w:val="0"/>
            </w:pPr>
            <w:r w:rsidRPr="00F417B7">
              <w:lastRenderedPageBreak/>
              <w:t>(приложение №</w:t>
            </w:r>
            <w:r>
              <w:t>27</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lastRenderedPageBreak/>
              <w:t>палатка</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47</w:t>
            </w:r>
          </w:p>
        </w:tc>
        <w:tc>
          <w:tcPr>
            <w:tcW w:w="5919" w:type="dxa"/>
            <w:tcBorders>
              <w:top w:val="single" w:sz="4" w:space="0" w:color="auto"/>
              <w:left w:val="single" w:sz="4" w:space="0" w:color="auto"/>
              <w:bottom w:val="single" w:sz="4" w:space="0" w:color="auto"/>
              <w:right w:val="single" w:sz="4" w:space="0" w:color="auto"/>
            </w:tcBorders>
          </w:tcPr>
          <w:p w:rsidR="00642C39" w:rsidRDefault="00642C39" w:rsidP="00642C39">
            <w:pPr>
              <w:autoSpaceDE w:val="0"/>
              <w:autoSpaceDN w:val="0"/>
              <w:adjustRightInd w:val="0"/>
            </w:pPr>
            <w:r w:rsidRPr="00F417B7">
              <w:t xml:space="preserve">г. Майкоп, ул. Железнодорожная, 267 </w:t>
            </w:r>
          </w:p>
          <w:p w:rsidR="00642C39" w:rsidRPr="00F417B7" w:rsidRDefault="00642C39" w:rsidP="00642C39">
            <w:pPr>
              <w:autoSpaceDE w:val="0"/>
              <w:autoSpaceDN w:val="0"/>
              <w:adjustRightInd w:val="0"/>
            </w:pPr>
            <w:r w:rsidRPr="00F417B7">
              <w:t>(рядом с остановкой)</w:t>
            </w:r>
          </w:p>
          <w:p w:rsidR="00642C39" w:rsidRPr="00F417B7" w:rsidRDefault="00642C39" w:rsidP="00642C39">
            <w:pPr>
              <w:autoSpaceDE w:val="0"/>
              <w:autoSpaceDN w:val="0"/>
              <w:adjustRightInd w:val="0"/>
            </w:pPr>
            <w:r w:rsidRPr="00F417B7">
              <w:t>(приложение  №</w:t>
            </w:r>
            <w:r>
              <w:t>28</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газетно</w:t>
            </w:r>
            <w:proofErr w:type="spellEnd"/>
            <w:r w:rsidRPr="00F417B7">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48</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 Депутатская, 6</w:t>
            </w:r>
          </w:p>
          <w:p w:rsidR="00642C39" w:rsidRPr="00F417B7" w:rsidRDefault="00642C39" w:rsidP="00642C39">
            <w:pPr>
              <w:autoSpaceDE w:val="0"/>
              <w:autoSpaceDN w:val="0"/>
              <w:adjustRightInd w:val="0"/>
            </w:pPr>
            <w:r w:rsidRPr="00F417B7">
              <w:t>(приложение  №</w:t>
            </w:r>
            <w:r>
              <w:t>29</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газетно</w:t>
            </w:r>
            <w:proofErr w:type="spellEnd"/>
            <w:r w:rsidRPr="00F417B7">
              <w:t xml:space="preserve"> – 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49</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Ворошилова (у въезда на территорию городского ОГИБДД) </w:t>
            </w:r>
          </w:p>
          <w:p w:rsidR="00642C39" w:rsidRPr="00F417B7" w:rsidRDefault="00642C39" w:rsidP="00642C39">
            <w:pPr>
              <w:autoSpaceDE w:val="0"/>
              <w:autoSpaceDN w:val="0"/>
              <w:adjustRightInd w:val="0"/>
            </w:pPr>
            <w:r w:rsidRPr="00F417B7">
              <w:t>(приложение  №</w:t>
            </w:r>
            <w:r>
              <w:t>30</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павильоны</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13,0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50</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г. Майкоп, ул. Ворошилова (у въезда на территорию городского ОГИБДД) </w:t>
            </w:r>
          </w:p>
          <w:p w:rsidR="00642C39" w:rsidRPr="00F417B7" w:rsidRDefault="00642C39" w:rsidP="00642C39">
            <w:pPr>
              <w:autoSpaceDE w:val="0"/>
              <w:autoSpaceDN w:val="0"/>
              <w:adjustRightInd w:val="0"/>
            </w:pPr>
            <w:r w:rsidRPr="00F417B7">
              <w:t>(приложение  №</w:t>
            </w:r>
            <w:r>
              <w:t>30</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павильоны</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10,0</w:t>
            </w:r>
          </w:p>
          <w:p w:rsidR="00642C39" w:rsidRPr="00F417B7" w:rsidRDefault="00642C39" w:rsidP="00642C39">
            <w:pPr>
              <w:autoSpaceDE w:val="0"/>
              <w:autoSpaceDN w:val="0"/>
              <w:adjustRightInd w:val="0"/>
              <w:jc w:val="center"/>
            </w:pP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51</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г. Майкоп, ул.Чкалова,63</w:t>
            </w:r>
          </w:p>
          <w:p w:rsidR="00642C39" w:rsidRPr="00F417B7" w:rsidRDefault="00642C39" w:rsidP="00642C39">
            <w:pPr>
              <w:autoSpaceDE w:val="0"/>
              <w:autoSpaceDN w:val="0"/>
              <w:adjustRightInd w:val="0"/>
            </w:pPr>
            <w:r w:rsidRPr="00F417B7">
              <w:t>(приложение №</w:t>
            </w:r>
            <w:r>
              <w:t>3</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детские аттракционы</w:t>
            </w:r>
          </w:p>
          <w:p w:rsidR="00642C39" w:rsidRPr="00F417B7" w:rsidRDefault="00642C39" w:rsidP="00642C39">
            <w:pPr>
              <w:autoSpaceDE w:val="0"/>
              <w:autoSpaceDN w:val="0"/>
              <w:adjustRightInd w:val="0"/>
            </w:pPr>
            <w:r w:rsidRPr="00F417B7">
              <w:t>(батуты)</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40,0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rPr>
                <w:color w:val="000000" w:themeColor="text1"/>
              </w:rPr>
            </w:pPr>
            <w:r w:rsidRPr="000C104A">
              <w:rPr>
                <w:color w:val="000000" w:themeColor="text1"/>
              </w:rPr>
              <w:t>52</w:t>
            </w:r>
          </w:p>
          <w:p w:rsidR="00642C39" w:rsidRPr="000C104A" w:rsidRDefault="00642C39" w:rsidP="00642C39">
            <w:pPr>
              <w:autoSpaceDE w:val="0"/>
              <w:autoSpaceDN w:val="0"/>
              <w:adjustRightInd w:val="0"/>
              <w:jc w:val="left"/>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spellStart"/>
            <w:r w:rsidRPr="00F417B7">
              <w:t>ст.Ханская</w:t>
            </w:r>
            <w:proofErr w:type="spellEnd"/>
            <w:r w:rsidRPr="00F417B7">
              <w:t xml:space="preserve">, </w:t>
            </w:r>
            <w:proofErr w:type="spellStart"/>
            <w:r w:rsidRPr="00F417B7">
              <w:t>ул.Верещагина</w:t>
            </w:r>
            <w:proofErr w:type="spellEnd"/>
            <w:r w:rsidRPr="00F417B7">
              <w:t>, 66</w:t>
            </w:r>
          </w:p>
          <w:p w:rsidR="00642C39" w:rsidRPr="00F417B7" w:rsidRDefault="00642C39" w:rsidP="00642C39">
            <w:pPr>
              <w:autoSpaceDE w:val="0"/>
              <w:autoSpaceDN w:val="0"/>
              <w:adjustRightInd w:val="0"/>
            </w:pPr>
            <w:r w:rsidRPr="00F417B7">
              <w:t>(приложение №</w:t>
            </w:r>
            <w:r>
              <w:t>31</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палатка</w:t>
            </w:r>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9,0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53</w:t>
            </w:r>
          </w:p>
        </w:tc>
        <w:tc>
          <w:tcPr>
            <w:tcW w:w="59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 xml:space="preserve">ст. Ханская, ул. Верещагина/ </w:t>
            </w:r>
            <w:proofErr w:type="spellStart"/>
            <w:r w:rsidRPr="00F417B7">
              <w:t>ул.Ленина</w:t>
            </w:r>
            <w:proofErr w:type="spellEnd"/>
          </w:p>
          <w:p w:rsidR="00642C39" w:rsidRPr="00F417B7" w:rsidRDefault="00642C39" w:rsidP="00642C39">
            <w:pPr>
              <w:autoSpaceDE w:val="0"/>
              <w:autoSpaceDN w:val="0"/>
              <w:adjustRightInd w:val="0"/>
            </w:pPr>
            <w:r w:rsidRPr="00F417B7">
              <w:t>(приложение №</w:t>
            </w:r>
            <w:r>
              <w:t>1</w:t>
            </w:r>
            <w:r w:rsidRPr="00F417B7">
              <w:t>)</w:t>
            </w:r>
          </w:p>
        </w:tc>
        <w:tc>
          <w:tcPr>
            <w:tcW w:w="2551"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proofErr w:type="gramStart"/>
            <w:r w:rsidRPr="00F417B7">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pPr>
            <w:r w:rsidRPr="00F417B7">
              <w:t>живая рыба</w:t>
            </w:r>
          </w:p>
        </w:tc>
        <w:tc>
          <w:tcPr>
            <w:tcW w:w="2126" w:type="dxa"/>
            <w:tcBorders>
              <w:top w:val="single" w:sz="4" w:space="0" w:color="auto"/>
              <w:left w:val="single" w:sz="4" w:space="0" w:color="auto"/>
              <w:bottom w:val="single" w:sz="4" w:space="0" w:color="auto"/>
              <w:right w:val="single" w:sz="4" w:space="0" w:color="auto"/>
            </w:tcBorders>
          </w:tcPr>
          <w:p w:rsidR="00642C39" w:rsidRPr="00F417B7" w:rsidRDefault="00642C39" w:rsidP="00642C39">
            <w:pPr>
              <w:autoSpaceDE w:val="0"/>
              <w:autoSpaceDN w:val="0"/>
              <w:adjustRightInd w:val="0"/>
              <w:jc w:val="center"/>
            </w:pPr>
            <w:r w:rsidRPr="00F417B7">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54</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pPr>
            <w:r w:rsidRPr="00767C9F">
              <w:t>г. Майкоп, ул. Первомайская - четная сторона (рядом с АГУ)</w:t>
            </w:r>
          </w:p>
          <w:p w:rsidR="00642C39" w:rsidRPr="00767C9F" w:rsidRDefault="00642C39" w:rsidP="00642C39">
            <w:pPr>
              <w:autoSpaceDE w:val="0"/>
              <w:autoSpaceDN w:val="0"/>
              <w:adjustRightInd w:val="0"/>
            </w:pPr>
            <w:r w:rsidRPr="00767C9F">
              <w:t>(приложение №</w:t>
            </w:r>
            <w:r>
              <w:t>32</w:t>
            </w:r>
            <w:r w:rsidRPr="00767C9F">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p>
          <w:p w:rsidR="00642C39" w:rsidRPr="00767C9F" w:rsidRDefault="00642C39" w:rsidP="00642C39">
            <w:pPr>
              <w:autoSpaceDE w:val="0"/>
              <w:autoSpaceDN w:val="0"/>
              <w:adjustRightInd w:val="0"/>
              <w:jc w:val="center"/>
              <w:rPr>
                <w:color w:val="000000" w:themeColor="text1"/>
              </w:rPr>
            </w:pPr>
            <w:proofErr w:type="spellStart"/>
            <w:r w:rsidRPr="00767C9F">
              <w:rPr>
                <w:color w:val="000000" w:themeColor="text1"/>
              </w:rPr>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55</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pPr>
            <w:r w:rsidRPr="00767C9F">
              <w:t>г. Майкоп, ул. Первомайская - нечетная сторона (рядом с МГТУ)</w:t>
            </w:r>
          </w:p>
          <w:p w:rsidR="00642C39" w:rsidRPr="00767C9F" w:rsidRDefault="00642C39" w:rsidP="00642C39">
            <w:pPr>
              <w:autoSpaceDE w:val="0"/>
              <w:autoSpaceDN w:val="0"/>
              <w:adjustRightInd w:val="0"/>
            </w:pPr>
            <w:r w:rsidRPr="00767C9F">
              <w:t>(приложение №</w:t>
            </w:r>
            <w:r>
              <w:t>32</w:t>
            </w:r>
            <w:r w:rsidRPr="00767C9F">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p>
          <w:p w:rsidR="00642C39" w:rsidRPr="00767C9F" w:rsidRDefault="00642C39" w:rsidP="00642C39">
            <w:pPr>
              <w:autoSpaceDE w:val="0"/>
              <w:autoSpaceDN w:val="0"/>
              <w:adjustRightInd w:val="0"/>
              <w:jc w:val="center"/>
              <w:rPr>
                <w:color w:val="000000" w:themeColor="text1"/>
              </w:rPr>
            </w:pPr>
            <w:proofErr w:type="spellStart"/>
            <w:r w:rsidRPr="00767C9F">
              <w:rPr>
                <w:color w:val="000000" w:themeColor="text1"/>
              </w:rPr>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56</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pPr>
            <w:r w:rsidRPr="00767C9F">
              <w:t xml:space="preserve">г. Майкоп, </w:t>
            </w:r>
          </w:p>
          <w:p w:rsidR="00642C39" w:rsidRPr="00767C9F" w:rsidRDefault="00642C39" w:rsidP="00642C39">
            <w:pPr>
              <w:autoSpaceDE w:val="0"/>
              <w:autoSpaceDN w:val="0"/>
              <w:adjustRightInd w:val="0"/>
            </w:pPr>
            <w:r w:rsidRPr="00767C9F">
              <w:t>ул. Пионерская  (напротив ТЦ «Галерея №1»)</w:t>
            </w:r>
          </w:p>
          <w:p w:rsidR="00642C39" w:rsidRPr="00767C9F" w:rsidRDefault="00642C39" w:rsidP="00642C39">
            <w:pPr>
              <w:autoSpaceDE w:val="0"/>
              <w:autoSpaceDN w:val="0"/>
              <w:adjustRightInd w:val="0"/>
            </w:pPr>
            <w:r w:rsidRPr="00767C9F">
              <w:rPr>
                <w:color w:val="000000" w:themeColor="text1"/>
              </w:rPr>
              <w:t>(приложение №</w:t>
            </w:r>
            <w:r>
              <w:rPr>
                <w:color w:val="000000" w:themeColor="text1"/>
              </w:rPr>
              <w:t>33</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p>
          <w:p w:rsidR="00642C39" w:rsidRPr="00767C9F" w:rsidRDefault="00642C39" w:rsidP="00642C39">
            <w:pPr>
              <w:autoSpaceDE w:val="0"/>
              <w:autoSpaceDN w:val="0"/>
              <w:adjustRightInd w:val="0"/>
              <w:jc w:val="center"/>
              <w:rPr>
                <w:color w:val="000000" w:themeColor="text1"/>
              </w:rPr>
            </w:pPr>
            <w:proofErr w:type="spellStart"/>
            <w:r w:rsidRPr="00767C9F">
              <w:rPr>
                <w:color w:val="000000" w:themeColor="text1"/>
              </w:rPr>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6,0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57</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Чкалова - ул. Пионерская (приложение №</w:t>
            </w:r>
            <w:r>
              <w:rPr>
                <w:color w:val="000000" w:themeColor="text1"/>
              </w:rPr>
              <w:t>33</w:t>
            </w:r>
            <w:r w:rsidRPr="00767C9F">
              <w:rP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58</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Чкалова - ул. Пионерская (приложение №</w:t>
            </w:r>
            <w:r>
              <w:rPr>
                <w:color w:val="000000" w:themeColor="text1"/>
              </w:rPr>
              <w:t>33</w:t>
            </w:r>
            <w:r w:rsidRPr="00767C9F">
              <w:rP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59</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Чкалова - ул. Пионерская (приложение №</w:t>
            </w:r>
            <w:r>
              <w:rPr>
                <w:color w:val="000000" w:themeColor="text1"/>
              </w:rPr>
              <w:t>33</w:t>
            </w:r>
            <w:r w:rsidRPr="00767C9F">
              <w:rPr>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60</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Строителей, 6 (у входа в Городской оптовый рынок)</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34</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и новогодний базары</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61</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Строителей, 6 (у входа в Городской оптовый рынок)</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34</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и новогодний базары</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62</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Строителей, 6 (у входа в Городской оптовый рынок)</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34</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и новогодний базары</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63</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Строителей, 6 (у входа в Городской оптовый рынок)</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34</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и новогодний базары</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64</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Строителей, 6 (у входа в Городской оптовый рынок)</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34</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и новогодний базары</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65</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Пролетарская</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35</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новогодний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66</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Пролетарская</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35</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новогодний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67</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Пролетарская</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35</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новогодний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68</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Пролетарская</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35</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новогодний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69</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Пролетарская</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w:t>
            </w:r>
            <w:r>
              <w:rPr>
                <w:color w:val="000000" w:themeColor="text1"/>
              </w:rPr>
              <w:t>35</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новогодний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 товары новогоднего ассортимента</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70</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Крестьянская (</w:t>
            </w:r>
            <w:proofErr w:type="gramStart"/>
            <w:r w:rsidRPr="00767C9F">
              <w:rPr>
                <w:color w:val="000000" w:themeColor="text1"/>
              </w:rPr>
              <w:t>около торг</w:t>
            </w:r>
            <w:proofErr w:type="gramEnd"/>
            <w:r w:rsidRPr="00767C9F">
              <w:rPr>
                <w:color w:val="000000" w:themeColor="text1"/>
              </w:rPr>
              <w:t>.</w:t>
            </w:r>
          </w:p>
          <w:p w:rsidR="00642C39" w:rsidRPr="00767C9F" w:rsidRDefault="00642C39" w:rsidP="00642C39">
            <w:pPr>
              <w:autoSpaceDE w:val="0"/>
              <w:autoSpaceDN w:val="0"/>
              <w:adjustRightInd w:val="0"/>
              <w:rPr>
                <w:color w:val="000000" w:themeColor="text1"/>
              </w:rPr>
            </w:pPr>
            <w:r w:rsidRPr="00767C9F">
              <w:rPr>
                <w:color w:val="000000" w:themeColor="text1"/>
              </w:rPr>
              <w:t> центра «Фаворит»)</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№3</w:t>
            </w:r>
            <w:r>
              <w:rPr>
                <w:color w:val="000000" w:themeColor="text1"/>
              </w:rPr>
              <w:t>6</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71</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Крестьянская (</w:t>
            </w:r>
            <w:proofErr w:type="gramStart"/>
            <w:r w:rsidRPr="00767C9F">
              <w:rPr>
                <w:color w:val="000000" w:themeColor="text1"/>
              </w:rPr>
              <w:t>около торг</w:t>
            </w:r>
            <w:proofErr w:type="gramEnd"/>
            <w:r w:rsidRPr="00767C9F">
              <w:rPr>
                <w:color w:val="000000" w:themeColor="text1"/>
              </w:rPr>
              <w:t>.</w:t>
            </w:r>
          </w:p>
          <w:p w:rsidR="00642C39" w:rsidRPr="00767C9F" w:rsidRDefault="00642C39" w:rsidP="00642C39">
            <w:pPr>
              <w:autoSpaceDE w:val="0"/>
              <w:autoSpaceDN w:val="0"/>
              <w:adjustRightInd w:val="0"/>
              <w:rPr>
                <w:color w:val="000000" w:themeColor="text1"/>
              </w:rPr>
            </w:pPr>
            <w:r w:rsidRPr="00767C9F">
              <w:rPr>
                <w:color w:val="000000" w:themeColor="text1"/>
              </w:rPr>
              <w:lastRenderedPageBreak/>
              <w:t> центра «Фаворит»)</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№3</w:t>
            </w:r>
            <w:r>
              <w:rPr>
                <w:color w:val="000000" w:themeColor="text1"/>
              </w:rPr>
              <w:t>6</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lastRenderedPageBreak/>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lastRenderedPageBreak/>
              <w:t>72</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Крестьянская (</w:t>
            </w:r>
            <w:proofErr w:type="gramStart"/>
            <w:r w:rsidRPr="00767C9F">
              <w:rPr>
                <w:color w:val="000000" w:themeColor="text1"/>
              </w:rPr>
              <w:t>около торг</w:t>
            </w:r>
            <w:proofErr w:type="gramEnd"/>
            <w:r w:rsidRPr="00767C9F">
              <w:rPr>
                <w:color w:val="000000" w:themeColor="text1"/>
              </w:rPr>
              <w:t>.</w:t>
            </w:r>
          </w:p>
          <w:p w:rsidR="00642C39" w:rsidRPr="00767C9F" w:rsidRDefault="00642C39" w:rsidP="00642C39">
            <w:pPr>
              <w:autoSpaceDE w:val="0"/>
              <w:autoSpaceDN w:val="0"/>
              <w:adjustRightInd w:val="0"/>
              <w:rPr>
                <w:color w:val="000000" w:themeColor="text1"/>
              </w:rPr>
            </w:pPr>
            <w:r w:rsidRPr="00767C9F">
              <w:rPr>
                <w:color w:val="000000" w:themeColor="text1"/>
              </w:rPr>
              <w:t> центра «Фаворит»)</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№3</w:t>
            </w:r>
            <w:r>
              <w:rPr>
                <w:color w:val="000000" w:themeColor="text1"/>
              </w:rPr>
              <w:t>6</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73</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Крестьянская (</w:t>
            </w:r>
            <w:proofErr w:type="gramStart"/>
            <w:r w:rsidRPr="00767C9F">
              <w:rPr>
                <w:color w:val="000000" w:themeColor="text1"/>
              </w:rPr>
              <w:t>около торг</w:t>
            </w:r>
            <w:proofErr w:type="gramEnd"/>
            <w:r w:rsidRPr="00767C9F">
              <w:rPr>
                <w:color w:val="000000" w:themeColor="text1"/>
              </w:rPr>
              <w:t>.</w:t>
            </w:r>
          </w:p>
          <w:p w:rsidR="00642C39" w:rsidRPr="00767C9F" w:rsidRDefault="00642C39" w:rsidP="00642C39">
            <w:pPr>
              <w:autoSpaceDE w:val="0"/>
              <w:autoSpaceDN w:val="0"/>
              <w:adjustRightInd w:val="0"/>
              <w:rPr>
                <w:color w:val="000000" w:themeColor="text1"/>
              </w:rPr>
            </w:pPr>
            <w:r w:rsidRPr="00767C9F">
              <w:rPr>
                <w:color w:val="000000" w:themeColor="text1"/>
              </w:rPr>
              <w:t> центра «Фаворит»)</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№3</w:t>
            </w:r>
            <w:r>
              <w:rPr>
                <w:color w:val="000000" w:themeColor="text1"/>
              </w:rPr>
              <w:t>6</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r w:rsidR="00642C39" w:rsidRPr="000C104A" w:rsidTr="008C5A39">
        <w:tc>
          <w:tcPr>
            <w:tcW w:w="710" w:type="dxa"/>
            <w:tcBorders>
              <w:top w:val="single" w:sz="4" w:space="0" w:color="auto"/>
              <w:left w:val="single" w:sz="4" w:space="0" w:color="auto"/>
              <w:bottom w:val="single" w:sz="4" w:space="0" w:color="auto"/>
              <w:right w:val="single" w:sz="4" w:space="0" w:color="auto"/>
            </w:tcBorders>
          </w:tcPr>
          <w:p w:rsidR="00642C39" w:rsidRPr="000C104A" w:rsidRDefault="00642C39" w:rsidP="00642C39">
            <w:pPr>
              <w:autoSpaceDE w:val="0"/>
              <w:autoSpaceDN w:val="0"/>
              <w:adjustRightInd w:val="0"/>
              <w:jc w:val="left"/>
            </w:pPr>
            <w:r w:rsidRPr="000C104A">
              <w:t>74</w:t>
            </w:r>
          </w:p>
        </w:tc>
        <w:tc>
          <w:tcPr>
            <w:tcW w:w="59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rPr>
                <w:color w:val="000000" w:themeColor="text1"/>
              </w:rPr>
            </w:pPr>
            <w:r w:rsidRPr="00767C9F">
              <w:rPr>
                <w:color w:val="000000" w:themeColor="text1"/>
              </w:rPr>
              <w:t>г. Майкоп, ул. Гоголя - ул. Крестьянская (</w:t>
            </w:r>
            <w:proofErr w:type="gramStart"/>
            <w:r w:rsidRPr="00767C9F">
              <w:rPr>
                <w:color w:val="000000" w:themeColor="text1"/>
              </w:rPr>
              <w:t>около торг</w:t>
            </w:r>
            <w:proofErr w:type="gramEnd"/>
            <w:r w:rsidRPr="00767C9F">
              <w:rPr>
                <w:color w:val="000000" w:themeColor="text1"/>
              </w:rPr>
              <w:t>.</w:t>
            </w:r>
          </w:p>
          <w:p w:rsidR="00642C39" w:rsidRPr="00767C9F" w:rsidRDefault="00642C39" w:rsidP="00642C39">
            <w:pPr>
              <w:autoSpaceDE w:val="0"/>
              <w:autoSpaceDN w:val="0"/>
              <w:adjustRightInd w:val="0"/>
              <w:rPr>
                <w:color w:val="000000" w:themeColor="text1"/>
              </w:rPr>
            </w:pPr>
            <w:r w:rsidRPr="00767C9F">
              <w:rPr>
                <w:color w:val="000000" w:themeColor="text1"/>
              </w:rPr>
              <w:t> центра «Фаворит»)</w:t>
            </w:r>
          </w:p>
          <w:p w:rsidR="00642C39" w:rsidRPr="00767C9F" w:rsidRDefault="00642C39" w:rsidP="00642C39">
            <w:pPr>
              <w:autoSpaceDE w:val="0"/>
              <w:autoSpaceDN w:val="0"/>
              <w:adjustRightInd w:val="0"/>
              <w:rPr>
                <w:color w:val="000000" w:themeColor="text1"/>
              </w:rPr>
            </w:pPr>
            <w:r w:rsidRPr="00767C9F">
              <w:rPr>
                <w:color w:val="000000" w:themeColor="text1"/>
              </w:rPr>
              <w:t>(приложение №3</w:t>
            </w:r>
            <w:r>
              <w:rPr>
                <w:color w:val="000000" w:themeColor="text1"/>
              </w:rPr>
              <w:t>6</w:t>
            </w:r>
            <w:r w:rsidRPr="00767C9F">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елочный базар</w:t>
            </w:r>
          </w:p>
        </w:tc>
        <w:tc>
          <w:tcPr>
            <w:tcW w:w="3119"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пихтовые деревья</w:t>
            </w:r>
          </w:p>
        </w:tc>
        <w:tc>
          <w:tcPr>
            <w:tcW w:w="2126" w:type="dxa"/>
            <w:tcBorders>
              <w:top w:val="single" w:sz="4" w:space="0" w:color="auto"/>
              <w:left w:val="single" w:sz="4" w:space="0" w:color="auto"/>
              <w:bottom w:val="single" w:sz="4" w:space="0" w:color="auto"/>
              <w:right w:val="single" w:sz="4" w:space="0" w:color="auto"/>
            </w:tcBorders>
          </w:tcPr>
          <w:p w:rsidR="00642C39" w:rsidRPr="00767C9F" w:rsidRDefault="00642C39" w:rsidP="00642C39">
            <w:pPr>
              <w:autoSpaceDE w:val="0"/>
              <w:autoSpaceDN w:val="0"/>
              <w:adjustRightInd w:val="0"/>
              <w:jc w:val="center"/>
              <w:rPr>
                <w:color w:val="000000" w:themeColor="text1"/>
              </w:rPr>
            </w:pPr>
            <w:r w:rsidRPr="00767C9F">
              <w:rPr>
                <w:color w:val="000000" w:themeColor="text1"/>
              </w:rPr>
              <w:t>3,0</w:t>
            </w:r>
          </w:p>
        </w:tc>
      </w:tr>
    </w:tbl>
    <w:p w:rsidR="00801C4E" w:rsidRDefault="00801C4E" w:rsidP="000C104A">
      <w:pPr>
        <w:autoSpaceDE w:val="0"/>
        <w:autoSpaceDN w:val="0"/>
        <w:adjustRightInd w:val="0"/>
        <w:ind w:left="709"/>
        <w:jc w:val="left"/>
      </w:pPr>
    </w:p>
    <w:p w:rsidR="00E72697" w:rsidRDefault="00E72697" w:rsidP="00E72697">
      <w:pPr>
        <w:autoSpaceDE w:val="0"/>
        <w:autoSpaceDN w:val="0"/>
        <w:adjustRightInd w:val="0"/>
        <w:jc w:val="left"/>
      </w:pPr>
    </w:p>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E8102D" w:rsidRDefault="00E8102D" w:rsidP="00E8102D">
      <w:pPr>
        <w:shd w:val="clear" w:color="auto" w:fill="FFFFFF"/>
        <w:spacing w:before="274"/>
        <w:ind w:left="284"/>
        <w:jc w:val="center"/>
        <w:rPr>
          <w:b/>
          <w:bCs/>
          <w:color w:val="000000"/>
          <w:spacing w:val="1"/>
        </w:rPr>
      </w:pPr>
      <w:r w:rsidRPr="00E8102D">
        <w:rPr>
          <w:b/>
          <w:bCs/>
          <w:color w:val="000000"/>
          <w:spacing w:val="1"/>
        </w:rPr>
        <w:lastRenderedPageBreak/>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8"/>
        </w:numPr>
        <w:shd w:val="clear" w:color="auto" w:fill="FFFFFF"/>
        <w:spacing w:before="274"/>
        <w:jc w:val="left"/>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numPr>
          <w:ilvl w:val="1"/>
          <w:numId w:val="8"/>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автоцистерна</w:t>
      </w:r>
      <w:r w:rsidRPr="00E8102D">
        <w:rPr>
          <w:bCs/>
          <w:color w:val="000000"/>
          <w:spacing w:val="1"/>
        </w:rP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E8102D" w:rsidRPr="00E8102D" w:rsidRDefault="00E8102D" w:rsidP="00E8102D">
      <w:pPr>
        <w:shd w:val="clear" w:color="auto" w:fill="FFFFFF"/>
        <w:spacing w:before="274"/>
        <w:ind w:left="284"/>
        <w:jc w:val="left"/>
        <w:rPr>
          <w:b/>
          <w:bCs/>
          <w:color w:val="000000"/>
          <w:spacing w:val="1"/>
        </w:rPr>
      </w:pPr>
      <w:r w:rsidRPr="00E8102D">
        <w:rPr>
          <w:b/>
          <w:bCs/>
          <w:noProof/>
          <w:color w:val="000000"/>
          <w:spacing w:val="1"/>
        </w:rPr>
        <w:drawing>
          <wp:inline distT="0" distB="0" distL="0" distR="0" wp14:anchorId="54E76D77" wp14:editId="4D5F46A5">
            <wp:extent cx="4572000" cy="1967865"/>
            <wp:effectExtent l="0" t="0" r="0" b="0"/>
            <wp:docPr id="19" name="Рисунок 19"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sidRPr="00E8102D">
        <w:rPr>
          <w:b/>
          <w:bCs/>
          <w:color w:val="000000"/>
          <w:spacing w:val="1"/>
        </w:rPr>
        <w:t xml:space="preserve"> - </w:t>
      </w:r>
      <w:r w:rsidRPr="00E8102D">
        <w:rPr>
          <w:bCs/>
          <w:color w:val="000000"/>
          <w:spacing w:val="1"/>
        </w:rPr>
        <w:t>образец</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лоток</w:t>
      </w:r>
      <w:r w:rsidRPr="00E8102D">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5">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2623EE73" wp14:editId="4B7F6F11">
            <wp:extent cx="4189095" cy="2534285"/>
            <wp:effectExtent l="0" t="0" r="1905" b="0"/>
            <wp:docPr id="20" name="Рисунок 20"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sidRPr="00E8102D">
        <w:rPr>
          <w:bCs/>
          <w:color w:val="000000"/>
          <w:spacing w:val="1"/>
        </w:rPr>
        <w:t xml:space="preserve"> - образец</w:t>
      </w:r>
      <w:r w:rsidRPr="00E8102D">
        <w:rPr>
          <w:bCs/>
          <w:noProof/>
          <w:color w:val="000000"/>
          <w:spacing w:val="1"/>
        </w:rPr>
        <w:drawing>
          <wp:inline distT="0" distB="0" distL="0" distR="0" wp14:anchorId="72D4CF57" wp14:editId="69233995">
            <wp:extent cx="3131388" cy="215049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17">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E8102D">
      <w:pPr>
        <w:numPr>
          <w:ilvl w:val="1"/>
          <w:numId w:val="17"/>
        </w:numPr>
        <w:shd w:val="clear" w:color="auto" w:fill="FFFFFF"/>
        <w:tabs>
          <w:tab w:val="num" w:pos="709"/>
        </w:tabs>
        <w:spacing w:before="274"/>
        <w:jc w:val="left"/>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numPr>
          <w:ilvl w:val="1"/>
          <w:numId w:val="17"/>
        </w:numPr>
        <w:shd w:val="clear" w:color="auto" w:fill="FFFFFF"/>
        <w:spacing w:before="274"/>
        <w:jc w:val="left"/>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0B280F"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ВИД ОБЪЕКТА: </w:t>
      </w:r>
      <w:r w:rsidR="000B280F" w:rsidRPr="000B280F">
        <w:rPr>
          <w:b/>
          <w:bCs/>
          <w:color w:val="000000"/>
          <w:spacing w:val="1"/>
          <w:u w:val="single"/>
        </w:rPr>
        <w:t>киоск</w:t>
      </w:r>
      <w:r w:rsidR="000B280F">
        <w:rPr>
          <w:b/>
          <w:bCs/>
          <w:color w:val="000000"/>
          <w:spacing w:val="1"/>
        </w:rPr>
        <w:t xml:space="preserve"> </w:t>
      </w:r>
      <w:r w:rsidR="000B280F" w:rsidRPr="00E8102D">
        <w:rPr>
          <w:bCs/>
          <w:color w:val="000000"/>
          <w:spacing w:val="1"/>
        </w:rPr>
        <w:t>-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u w:val="single"/>
        </w:rPr>
        <w:t xml:space="preserve">павильон </w:t>
      </w:r>
      <w:r w:rsidRPr="00E8102D">
        <w:rPr>
          <w:bCs/>
          <w:color w:val="000000"/>
          <w:spacing w:val="1"/>
        </w:rPr>
        <w:t xml:space="preserve"> - временное оснащенное торговым оборудованием сооружение, имеющее торгов</w:t>
      </w:r>
      <w:r w:rsidR="000B280F">
        <w:rPr>
          <w:bCs/>
          <w:color w:val="000000"/>
          <w:spacing w:val="1"/>
        </w:rPr>
        <w:t>ый</w:t>
      </w:r>
      <w:r w:rsidRPr="00E8102D">
        <w:rPr>
          <w:bCs/>
          <w:color w:val="000000"/>
          <w:spacing w:val="1"/>
        </w:rPr>
        <w:t xml:space="preserve"> зал и помещени</w:t>
      </w:r>
      <w:r w:rsidR="000B280F">
        <w:rPr>
          <w:bCs/>
          <w:color w:val="000000"/>
          <w:spacing w:val="1"/>
        </w:rPr>
        <w:t>е</w:t>
      </w:r>
      <w:r w:rsidRPr="00E8102D">
        <w:rPr>
          <w:bCs/>
          <w:color w:val="000000"/>
          <w:spacing w:val="1"/>
        </w:rPr>
        <w:t xml:space="preserve"> для хранения товаров, рассчитанное на одно рабочее место продавца.</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72256166" wp14:editId="1F1681FD">
            <wp:extent cx="3131388" cy="2387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sidRPr="00E8102D">
        <w:rPr>
          <w:bCs/>
          <w:color w:val="000000"/>
          <w:spacing w:val="1"/>
        </w:rPr>
        <w:t xml:space="preserve"> - образец   </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D85968F" wp14:editId="48EDC903">
            <wp:extent cx="3252159" cy="2163344"/>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sidRPr="00E8102D">
        <w:rPr>
          <w:bCs/>
          <w:color w:val="000000"/>
          <w:spacing w:val="1"/>
        </w:rPr>
        <w:t xml:space="preserve">  - образец           </w:t>
      </w:r>
      <w:r w:rsidRPr="00E8102D">
        <w:rPr>
          <w:bCs/>
          <w:noProof/>
          <w:color w:val="000000"/>
          <w:spacing w:val="1"/>
        </w:rPr>
        <w:drawing>
          <wp:inline distT="0" distB="0" distL="0" distR="0" wp14:anchorId="6545427E" wp14:editId="2D14C3C6">
            <wp:extent cx="3157268" cy="2163119"/>
            <wp:effectExtent l="0" t="0" r="508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sidRPr="00E8102D">
        <w:rPr>
          <w:bCs/>
          <w:color w:val="000000"/>
          <w:spacing w:val="1"/>
        </w:rPr>
        <w:t xml:space="preserve">   - 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     Описание: </w:t>
      </w:r>
    </w:p>
    <w:p w:rsidR="00E8102D" w:rsidRPr="00E8102D" w:rsidRDefault="00E8102D" w:rsidP="002A73E0">
      <w:pPr>
        <w:numPr>
          <w:ilvl w:val="1"/>
          <w:numId w:val="19"/>
        </w:numPr>
        <w:shd w:val="clear" w:color="auto" w:fill="FFFFFF"/>
        <w:tabs>
          <w:tab w:val="clear" w:pos="1440"/>
          <w:tab w:val="num" w:pos="284"/>
          <w:tab w:val="num" w:pos="851"/>
        </w:tabs>
        <w:spacing w:before="274"/>
        <w:ind w:left="284" w:firstLine="0"/>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2A73E0">
      <w:pPr>
        <w:numPr>
          <w:ilvl w:val="1"/>
          <w:numId w:val="19"/>
        </w:numPr>
        <w:shd w:val="clear" w:color="auto" w:fill="FFFFFF"/>
        <w:tabs>
          <w:tab w:val="clear" w:pos="1440"/>
          <w:tab w:val="num" w:pos="851"/>
        </w:tabs>
        <w:spacing w:before="274"/>
        <w:ind w:hanging="1156"/>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2A73E0">
      <w:pPr>
        <w:shd w:val="clear" w:color="auto" w:fill="FFFFFF"/>
        <w:spacing w:before="274"/>
        <w:ind w:left="284"/>
        <w:rPr>
          <w:bCs/>
          <w:color w:val="000000"/>
          <w:spacing w:val="1"/>
        </w:rPr>
      </w:pPr>
      <w:r w:rsidRPr="00E8102D">
        <w:rPr>
          <w:bCs/>
          <w:color w:val="000000"/>
          <w:spacing w:val="1"/>
        </w:rPr>
        <w:t>3. Торговые павильоны и торговые ряды необходимо выполнить с облицовкой алюминиевыми композитными панелями, желательно применять сплошное остекление.</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w:t>
      </w:r>
      <w:proofErr w:type="gramStart"/>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End"/>
      <w:r w:rsidRPr="00E8102D">
        <w:rPr>
          <w:bCs/>
          <w:color w:val="000000"/>
          <w:spacing w:val="1"/>
        </w:rPr>
        <w:t xml:space="preserve">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Pr="00642C39" w:rsidRDefault="00642C39" w:rsidP="00E80962">
      <w:pPr>
        <w:shd w:val="clear" w:color="auto" w:fill="FFFFFF"/>
        <w:spacing w:before="274"/>
        <w:ind w:left="284"/>
        <w:rPr>
          <w:b/>
          <w:bCs/>
          <w:color w:val="000000"/>
          <w:spacing w:val="1"/>
        </w:rPr>
      </w:pPr>
      <w:r w:rsidRPr="00642C39">
        <w:rPr>
          <w:b/>
          <w:bCs/>
          <w:color w:val="000000"/>
          <w:spacing w:val="1"/>
        </w:rPr>
        <w:lastRenderedPageBreak/>
        <w:t xml:space="preserve">ВИД ОБЪЕКТА: </w:t>
      </w:r>
      <w:r w:rsidRPr="00642C39">
        <w:rPr>
          <w:b/>
          <w:bCs/>
          <w:color w:val="000000"/>
          <w:spacing w:val="1"/>
          <w:u w:val="single"/>
        </w:rPr>
        <w:t>елочный базар</w:t>
      </w:r>
      <w:r w:rsidR="00AF385B">
        <w:rPr>
          <w:b/>
          <w:bCs/>
          <w:color w:val="000000"/>
          <w:spacing w:val="1"/>
          <w:u w:val="single"/>
        </w:rPr>
        <w:t xml:space="preserve">, новогодний </w:t>
      </w:r>
      <w:proofErr w:type="gramStart"/>
      <w:r w:rsidR="00AF385B">
        <w:rPr>
          <w:b/>
          <w:bCs/>
          <w:color w:val="000000"/>
          <w:spacing w:val="1"/>
          <w:u w:val="single"/>
        </w:rPr>
        <w:t xml:space="preserve">базар </w:t>
      </w:r>
      <w:r w:rsidRPr="00642C39">
        <w:rPr>
          <w:b/>
          <w:bCs/>
          <w:color w:val="000000"/>
          <w:spacing w:val="1"/>
        </w:rPr>
        <w:t xml:space="preserve"> -</w:t>
      </w:r>
      <w:proofErr w:type="gramEnd"/>
      <w:r w:rsidRPr="00642C39">
        <w:rPr>
          <w:b/>
          <w:bCs/>
          <w:color w:val="000000"/>
          <w:spacing w:val="1"/>
        </w:rPr>
        <w:t xml:space="preserve"> </w:t>
      </w:r>
      <w:r w:rsidRPr="00E80962">
        <w:rPr>
          <w:bCs/>
          <w:color w:val="000000"/>
          <w:spacing w:val="1"/>
        </w:rPr>
        <w:t>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r w:rsidR="00AF385B">
        <w:rPr>
          <w:bCs/>
          <w:color w:val="000000"/>
          <w:spacing w:val="1"/>
        </w:rPr>
        <w:t xml:space="preserve"> и товаров новогоднего ассортимента</w:t>
      </w:r>
    </w:p>
    <w:p w:rsidR="00642C39" w:rsidRPr="00642C39" w:rsidRDefault="00642C39" w:rsidP="00642C39">
      <w:pPr>
        <w:shd w:val="clear" w:color="auto" w:fill="FFFFFF"/>
        <w:spacing w:before="274"/>
        <w:ind w:left="284"/>
        <w:jc w:val="left"/>
        <w:rPr>
          <w:b/>
          <w:bCs/>
          <w:color w:val="000000"/>
          <w:spacing w:val="1"/>
        </w:rPr>
      </w:pPr>
    </w:p>
    <w:p w:rsidR="00642C39" w:rsidRPr="00642C39" w:rsidRDefault="00642C39" w:rsidP="00642C39">
      <w:pPr>
        <w:shd w:val="clear" w:color="auto" w:fill="FFFFFF"/>
        <w:spacing w:before="274"/>
        <w:ind w:left="284"/>
        <w:jc w:val="left"/>
        <w:rPr>
          <w:b/>
          <w:bCs/>
          <w:color w:val="000000"/>
          <w:spacing w:val="1"/>
        </w:rPr>
      </w:pPr>
      <w:r w:rsidRPr="00642C39">
        <w:rPr>
          <w:b/>
          <w:bCs/>
          <w:noProof/>
          <w:color w:val="000000"/>
          <w:spacing w:val="1"/>
        </w:rPr>
        <w:drawing>
          <wp:inline distT="0" distB="0" distL="0" distR="0" wp14:anchorId="47D8966B" wp14:editId="5B0F63DB">
            <wp:extent cx="3925019" cy="268281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ный базар - 1.jpg"/>
                    <pic:cNvPicPr/>
                  </pic:nvPicPr>
                  <pic:blipFill>
                    <a:blip r:embed="rId25">
                      <a:extLst>
                        <a:ext uri="{28A0092B-C50C-407E-A947-70E740481C1C}">
                          <a14:useLocalDpi xmlns:a14="http://schemas.microsoft.com/office/drawing/2010/main" val="0"/>
                        </a:ext>
                      </a:extLst>
                    </a:blip>
                    <a:stretch>
                      <a:fillRect/>
                    </a:stretch>
                  </pic:blipFill>
                  <pic:spPr>
                    <a:xfrm>
                      <a:off x="0" y="0"/>
                      <a:ext cx="3922904" cy="2681370"/>
                    </a:xfrm>
                    <a:prstGeom prst="rect">
                      <a:avLst/>
                    </a:prstGeom>
                  </pic:spPr>
                </pic:pic>
              </a:graphicData>
            </a:graphic>
          </wp:inline>
        </w:drawing>
      </w:r>
      <w:r w:rsidRPr="00642C39">
        <w:rPr>
          <w:b/>
          <w:bCs/>
          <w:color w:val="000000"/>
          <w:spacing w:val="1"/>
        </w:rPr>
        <w:t xml:space="preserve"> - образец</w:t>
      </w:r>
    </w:p>
    <w:p w:rsidR="00642C39" w:rsidRPr="00642C39" w:rsidRDefault="00642C39" w:rsidP="00642C39">
      <w:pPr>
        <w:shd w:val="clear" w:color="auto" w:fill="FFFFFF"/>
        <w:spacing w:before="274"/>
        <w:ind w:left="284"/>
        <w:jc w:val="left"/>
        <w:rPr>
          <w:b/>
          <w:bCs/>
          <w:color w:val="000000"/>
          <w:spacing w:val="1"/>
        </w:rPr>
      </w:pPr>
    </w:p>
    <w:p w:rsidR="00642C39" w:rsidRPr="00642C39" w:rsidRDefault="00642C39" w:rsidP="00642C39">
      <w:pPr>
        <w:shd w:val="clear" w:color="auto" w:fill="FFFFFF"/>
        <w:spacing w:before="274"/>
        <w:ind w:left="284"/>
        <w:jc w:val="left"/>
        <w:rPr>
          <w:b/>
          <w:bCs/>
          <w:color w:val="000000"/>
          <w:spacing w:val="1"/>
        </w:rPr>
      </w:pPr>
      <w:r w:rsidRPr="00642C39">
        <w:rPr>
          <w:b/>
          <w:bCs/>
          <w:color w:val="000000"/>
          <w:spacing w:val="1"/>
        </w:rPr>
        <w:t xml:space="preserve">Описание: </w:t>
      </w:r>
    </w:p>
    <w:p w:rsidR="00642C39" w:rsidRPr="00A5662A" w:rsidRDefault="00642C39" w:rsidP="00642C39">
      <w:pPr>
        <w:shd w:val="clear" w:color="auto" w:fill="FFFFFF"/>
        <w:spacing w:before="274"/>
        <w:ind w:left="284"/>
        <w:jc w:val="left"/>
        <w:rPr>
          <w:bCs/>
          <w:color w:val="000000"/>
          <w:spacing w:val="1"/>
        </w:rPr>
      </w:pPr>
      <w:r w:rsidRPr="00A5662A">
        <w:rPr>
          <w:bCs/>
          <w:color w:val="000000"/>
          <w:spacing w:val="1"/>
        </w:rPr>
        <w:t>1.</w:t>
      </w:r>
      <w:r w:rsidRPr="00A5662A">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A5662A" w:rsidRDefault="00642C39" w:rsidP="00A5662A">
      <w:pPr>
        <w:shd w:val="clear" w:color="auto" w:fill="FFFFFF"/>
        <w:spacing w:before="274"/>
        <w:ind w:left="284"/>
        <w:jc w:val="left"/>
        <w:rPr>
          <w:bCs/>
          <w:color w:val="000000"/>
          <w:spacing w:val="1"/>
        </w:rPr>
      </w:pPr>
      <w:r w:rsidRPr="00A5662A">
        <w:rPr>
          <w:bCs/>
          <w:color w:val="000000"/>
          <w:spacing w:val="1"/>
        </w:rPr>
        <w:t>2.</w:t>
      </w:r>
      <w:r w:rsidRPr="00A5662A">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A5662A" w:rsidRDefault="00E8102D" w:rsidP="00A5662A">
      <w:pPr>
        <w:ind w:firstLine="708"/>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7C6CEB">
        <w:rPr>
          <w:b/>
          <w:color w:val="000000" w:themeColor="text1"/>
        </w:rPr>
        <w:t>6</w:t>
      </w:r>
      <w:r w:rsidR="00A01662" w:rsidRPr="0098739D">
        <w:rPr>
          <w:b/>
          <w:color w:val="000000" w:themeColor="text1"/>
        </w:rPr>
        <w:t xml:space="preserve"> </w:t>
      </w:r>
      <w:r w:rsidR="007C6CEB">
        <w:rPr>
          <w:b/>
          <w:color w:val="000000" w:themeColor="text1"/>
        </w:rPr>
        <w:t>декабря</w:t>
      </w:r>
      <w:r w:rsidR="009E0360" w:rsidRPr="0098739D">
        <w:rPr>
          <w:b/>
          <w:color w:val="000000" w:themeColor="text1"/>
        </w:rPr>
        <w:t xml:space="preserve"> </w:t>
      </w:r>
      <w:r w:rsidR="005C57EA" w:rsidRPr="0098739D">
        <w:rPr>
          <w:b/>
          <w:color w:val="000000" w:themeColor="text1"/>
        </w:rPr>
        <w:t>201</w:t>
      </w:r>
      <w:r w:rsidR="0058701B" w:rsidRPr="0098739D">
        <w:rPr>
          <w:b/>
          <w:color w:val="000000" w:themeColor="text1"/>
        </w:rPr>
        <w:t>8</w:t>
      </w:r>
      <w:r w:rsidR="005C57EA" w:rsidRPr="0098739D">
        <w:rPr>
          <w:b/>
          <w:color w:val="000000" w:themeColor="text1"/>
        </w:rPr>
        <w:t xml:space="preserve"> г.</w:t>
      </w:r>
      <w:r w:rsidRPr="0098739D">
        <w:rPr>
          <w:b/>
          <w:color w:val="000000" w:themeColor="text1"/>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r w:rsidRPr="0095075C">
        <w:t>Краснооктябрьская</w:t>
      </w:r>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1D796A" w:rsidRDefault="007B0AFF" w:rsidP="0005306A">
      <w:pPr>
        <w:shd w:val="clear" w:color="auto" w:fill="FFFFFF"/>
        <w:autoSpaceDE w:val="0"/>
        <w:autoSpaceDN w:val="0"/>
        <w:adjustRightInd w:val="0"/>
        <w:ind w:firstLine="720"/>
      </w:pPr>
      <w:bookmarkStart w:id="5" w:name="sub_1059"/>
      <w:r w:rsidRPr="0071106F">
        <w:t>10.3.</w:t>
      </w:r>
      <w:r w:rsidR="0005306A">
        <w:t xml:space="preserve"> </w:t>
      </w:r>
      <w:r w:rsidR="0005306A" w:rsidRPr="001D796A">
        <w:t>Секретарь Комиссии до вскрытия конвертов запрашивает у организатора Конкурса следующие сведения о всех участниках Конкурса:</w:t>
      </w:r>
    </w:p>
    <w:p w:rsidR="0005306A" w:rsidRPr="001D796A" w:rsidRDefault="0005306A" w:rsidP="0005306A">
      <w:pPr>
        <w:shd w:val="clear" w:color="auto" w:fill="FFFFFF"/>
        <w:autoSpaceDE w:val="0"/>
        <w:autoSpaceDN w:val="0"/>
        <w:adjustRightInd w:val="0"/>
        <w:ind w:firstLine="720"/>
      </w:pPr>
      <w:r w:rsidRPr="001D796A">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1D796A" w:rsidRDefault="0005306A" w:rsidP="0005306A">
      <w:pPr>
        <w:shd w:val="clear" w:color="auto" w:fill="FFFFFF"/>
        <w:autoSpaceDE w:val="0"/>
        <w:autoSpaceDN w:val="0"/>
        <w:adjustRightInd w:val="0"/>
        <w:ind w:firstLine="720"/>
      </w:pPr>
      <w:r w:rsidRPr="001D796A">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во время</w:t>
      </w:r>
      <w:proofErr w:type="gramEnd"/>
      <w:r w:rsidR="00D93AEE" w:rsidRPr="00D93AEE">
        <w:t xml:space="preserve">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lastRenderedPageBreak/>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lastRenderedPageBreak/>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7C6CEB" w:rsidRDefault="00BA390F" w:rsidP="00BA390F">
      <w:pPr>
        <w:tabs>
          <w:tab w:val="left" w:pos="284"/>
        </w:tabs>
        <w:autoSpaceDE w:val="0"/>
        <w:autoSpaceDN w:val="0"/>
        <w:adjustRightInd w:val="0"/>
        <w:ind w:firstLine="709"/>
        <w:outlineLvl w:val="1"/>
      </w:pPr>
      <w:bookmarkStart w:id="22" w:name="sub_97"/>
      <w:bookmarkStart w:id="23" w:name="_GoBack"/>
      <w:bookmarkEnd w:id="20"/>
      <w:bookmarkEnd w:id="23"/>
      <w:r w:rsidRPr="007C6CEB">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7C6CEB" w:rsidRDefault="00BA390F" w:rsidP="00BA390F">
      <w:pPr>
        <w:tabs>
          <w:tab w:val="left" w:pos="284"/>
        </w:tabs>
        <w:autoSpaceDE w:val="0"/>
        <w:autoSpaceDN w:val="0"/>
        <w:adjustRightInd w:val="0"/>
        <w:ind w:firstLine="709"/>
        <w:outlineLvl w:val="1"/>
      </w:pPr>
      <w:r w:rsidRPr="007C6CEB">
        <w:t xml:space="preserve">-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w:t>
      </w:r>
      <w:r w:rsidRPr="007C6CEB">
        <w:lastRenderedPageBreak/>
        <w:t>за 3-е предложение платы по размеру платы - 1 балл, за последующие предложения по лоту - 0 баллов.</w:t>
      </w:r>
    </w:p>
    <w:p w:rsidR="00BA390F" w:rsidRPr="007C6CEB" w:rsidRDefault="00BA390F" w:rsidP="00BA390F">
      <w:pPr>
        <w:tabs>
          <w:tab w:val="left" w:pos="284"/>
        </w:tabs>
        <w:autoSpaceDE w:val="0"/>
        <w:autoSpaceDN w:val="0"/>
        <w:adjustRightInd w:val="0"/>
        <w:ind w:firstLine="709"/>
        <w:outlineLvl w:val="1"/>
      </w:pPr>
      <w:r w:rsidRPr="007C6CEB">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7C6CEB" w:rsidRDefault="00BA390F" w:rsidP="00BA390F">
      <w:pPr>
        <w:tabs>
          <w:tab w:val="left" w:pos="284"/>
        </w:tabs>
        <w:autoSpaceDE w:val="0"/>
        <w:autoSpaceDN w:val="0"/>
        <w:adjustRightInd w:val="0"/>
        <w:ind w:firstLine="709"/>
        <w:outlineLvl w:val="1"/>
      </w:pPr>
      <w:r w:rsidRPr="007C6CEB">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4"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5" w:name="sub_99"/>
      <w:bookmarkEnd w:id="24"/>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6" w:name="sub_100"/>
      <w:bookmarkEnd w:id="25"/>
      <w:r w:rsidRPr="007A19A7">
        <w:rPr>
          <w:color w:val="000000" w:themeColor="text1"/>
        </w:rPr>
        <w:tab/>
      </w:r>
      <w:r w:rsidRPr="007A19A7">
        <w:rPr>
          <w:color w:val="000000" w:themeColor="text1"/>
        </w:rPr>
        <w:tab/>
        <w:t xml:space="preserve">12.5. </w:t>
      </w:r>
      <w:bookmarkStart w:id="27" w:name="sub_101"/>
      <w:bookmarkEnd w:id="26"/>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8" w:name="sub_102"/>
      <w:bookmarkEnd w:id="27"/>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9" w:name="sub_103"/>
      <w:bookmarkEnd w:id="28"/>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30" w:name="sub_104"/>
      <w:bookmarkEnd w:id="29"/>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lastRenderedPageBreak/>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30"/>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6"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1"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2" w:name="sub_109"/>
      <w:bookmarkEnd w:id="31"/>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3" w:name="sub_110"/>
      <w:bookmarkEnd w:id="32"/>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4" w:name="sub_111"/>
      <w:bookmarkEnd w:id="33"/>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5" w:name="sub_112"/>
      <w:bookmarkEnd w:id="34"/>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5"/>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B65B1E" w:rsidRDefault="009127BA" w:rsidP="00C67A35">
            <w:pPr>
              <w:pStyle w:val="aa"/>
              <w:ind w:left="0" w:firstLine="342"/>
            </w:pPr>
            <w:r w:rsidRPr="00B65B1E">
              <w:rPr>
                <w:rFonts w:eastAsia="Verdana"/>
              </w:rPr>
              <w:t xml:space="preserve">- </w:t>
            </w:r>
            <w:r w:rsidR="00C67A35" w:rsidRPr="00B65B1E">
              <w:rPr>
                <w:rFonts w:eastAsia="Verdana"/>
              </w:rPr>
              <w:t xml:space="preserve">главный специалист Управления </w:t>
            </w:r>
            <w:r w:rsidR="00C67A35" w:rsidRPr="00B65B1E">
              <w:t>–</w:t>
            </w:r>
            <w:r w:rsidRPr="00B65B1E">
              <w:t xml:space="preserve"> </w:t>
            </w:r>
            <w:r w:rsidR="00C67A35" w:rsidRPr="00B65B1E">
              <w:t xml:space="preserve">Абасова Зара Сальбиевна - </w:t>
            </w:r>
            <w:r w:rsidRPr="00B65B1E">
              <w:t>тел.52-</w:t>
            </w:r>
            <w:r w:rsidR="00C67A35" w:rsidRPr="00B65B1E">
              <w:t>27</w:t>
            </w:r>
            <w:r w:rsidRPr="00B65B1E">
              <w:t>-6</w:t>
            </w:r>
            <w:r w:rsidR="00C67A35" w:rsidRPr="00B65B1E">
              <w:t>8;</w:t>
            </w:r>
          </w:p>
          <w:p w:rsidR="00C67A35" w:rsidRPr="00975324" w:rsidRDefault="00C67A35" w:rsidP="00C67A35">
            <w:pPr>
              <w:pStyle w:val="aa"/>
              <w:ind w:left="0" w:firstLine="342"/>
            </w:pPr>
            <w:r w:rsidRPr="00B65B1E">
              <w:rPr>
                <w:rFonts w:eastAsia="Verdana"/>
              </w:rPr>
              <w:t xml:space="preserve">- главный специалист Управления </w:t>
            </w:r>
            <w:r w:rsidRPr="00B65B1E">
              <w:t xml:space="preserve">– </w:t>
            </w:r>
            <w:proofErr w:type="spellStart"/>
            <w:r w:rsidRPr="00B65B1E">
              <w:t>Гаджян</w:t>
            </w:r>
            <w:proofErr w:type="spellEnd"/>
            <w:r w:rsidRPr="00B65B1E">
              <w:t xml:space="preserve"> Жанна </w:t>
            </w:r>
            <w:proofErr w:type="spellStart"/>
            <w:r w:rsidRPr="00B65B1E">
              <w:t>Грачиковна</w:t>
            </w:r>
            <w:proofErr w:type="spellEnd"/>
            <w:r w:rsidRPr="00B65B1E">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8334A3" w:rsidTr="004C073E">
        <w:trPr>
          <w:trHeight w:val="368"/>
        </w:trPr>
        <w:tc>
          <w:tcPr>
            <w:tcW w:w="921" w:type="dxa"/>
            <w:vMerge w:val="restart"/>
            <w:tcBorders>
              <w:top w:val="single" w:sz="4" w:space="0" w:color="auto"/>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334A3" w:rsidRPr="005F1822" w:rsidRDefault="008334A3" w:rsidP="00E53114">
            <w:pPr>
              <w:pStyle w:val="ConsPlusCell"/>
              <w:widowControl/>
              <w:ind w:right="213" w:firstLine="48"/>
              <w:jc w:val="center"/>
              <w:rPr>
                <w:rFonts w:ascii="Times New Roman" w:hAnsi="Times New Roman" w:cs="Times New Roman"/>
              </w:rPr>
            </w:pPr>
          </w:p>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334A3" w:rsidRPr="005F1822" w:rsidRDefault="008334A3" w:rsidP="00E53114">
            <w:pPr>
              <w:pStyle w:val="ConsPlusCell"/>
              <w:widowControl/>
              <w:ind w:right="213" w:firstLine="48"/>
              <w:jc w:val="center"/>
              <w:rPr>
                <w:rFonts w:ascii="Times New Roman" w:hAnsi="Times New Roman" w:cs="Times New Roman"/>
              </w:rPr>
            </w:pPr>
          </w:p>
          <w:p w:rsidR="008334A3" w:rsidRDefault="008334A3"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8334A3" w:rsidRPr="001B61EC" w:rsidRDefault="008334A3"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t>Начальная (минимальная) цена договора (цена лота) в рублях</w:t>
            </w:r>
          </w:p>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 – </w:t>
            </w:r>
            <w:r w:rsidR="00C85AFA">
              <w:rPr>
                <w:color w:val="000000" w:themeColor="text1"/>
              </w:rPr>
              <w:t>2 529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850188">
              <w:rPr>
                <w:color w:val="000000" w:themeColor="text1"/>
              </w:rPr>
              <w:t>Лот №</w:t>
            </w:r>
            <w:r>
              <w:rPr>
                <w:color w:val="000000" w:themeColor="text1"/>
              </w:rPr>
              <w:t>36</w:t>
            </w:r>
            <w:r w:rsidRPr="00850188">
              <w:rPr>
                <w:color w:val="000000" w:themeColor="text1"/>
              </w:rPr>
              <w:t xml:space="preserve"> </w:t>
            </w:r>
            <w:r>
              <w:rPr>
                <w:color w:val="000000" w:themeColor="text1"/>
              </w:rPr>
              <w:t xml:space="preserve"> </w:t>
            </w:r>
            <w:r w:rsidRPr="00850188">
              <w:rPr>
                <w:color w:val="000000" w:themeColor="text1"/>
              </w:rPr>
              <w:t xml:space="preserve">– </w:t>
            </w:r>
            <w:r w:rsidR="00C85AFA">
              <w:rPr>
                <w:color w:val="000000" w:themeColor="text1"/>
              </w:rPr>
              <w:t>17 705</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rPr>
                <w:color w:val="000000" w:themeColor="text1"/>
              </w:rPr>
            </w:pPr>
            <w:r>
              <w:rPr>
                <w:color w:val="000000" w:themeColor="text1"/>
              </w:rPr>
              <w:t xml:space="preserve">Лот №2 – </w:t>
            </w:r>
            <w:r w:rsidR="00C85AFA">
              <w:rPr>
                <w:color w:val="000000" w:themeColor="text1"/>
              </w:rPr>
              <w:t>182 520</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37 </w:t>
            </w:r>
            <w:r>
              <w:rPr>
                <w:color w:val="000000" w:themeColor="text1"/>
                <w:lang w:val="en-US"/>
              </w:rPr>
              <w:t xml:space="preserve">-  </w:t>
            </w:r>
            <w:r w:rsidR="00C85AFA">
              <w:rPr>
                <w:color w:val="000000" w:themeColor="text1"/>
              </w:rPr>
              <w:t>17 705</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№3 – </w:t>
            </w:r>
            <w:r w:rsidR="00C85AFA">
              <w:rPr>
                <w:color w:val="000000" w:themeColor="text1"/>
              </w:rPr>
              <w:t>7 604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38</w:t>
            </w:r>
            <w:r w:rsidRPr="00780B57">
              <w:rPr>
                <w:color w:val="000000" w:themeColor="text1"/>
                <w:lang w:val="en-US"/>
              </w:rPr>
              <w:t xml:space="preserve">-   </w:t>
            </w:r>
            <w:r w:rsidR="00C85AFA">
              <w:rPr>
                <w:color w:val="000000" w:themeColor="text1"/>
              </w:rPr>
              <w:t>17 705</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rPr>
                <w:color w:val="000000" w:themeColor="text1"/>
              </w:rPr>
            </w:pPr>
            <w:r>
              <w:rPr>
                <w:color w:val="000000" w:themeColor="text1"/>
              </w:rPr>
              <w:t xml:space="preserve">Лот №4 – </w:t>
            </w:r>
            <w:r w:rsidR="00C85AFA">
              <w:rPr>
                <w:color w:val="000000" w:themeColor="text1"/>
              </w:rPr>
              <w:t>3 802</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39 </w:t>
            </w:r>
            <w:r>
              <w:rPr>
                <w:color w:val="000000" w:themeColor="text1"/>
                <w:lang w:val="en-US"/>
              </w:rPr>
              <w:t xml:space="preserve">-  </w:t>
            </w:r>
            <w:r w:rsidR="00C85AFA">
              <w:rPr>
                <w:color w:val="000000" w:themeColor="text1"/>
              </w:rPr>
              <w:t>17 705</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№5 - </w:t>
            </w:r>
            <w:r w:rsidR="00C85AFA">
              <w:rPr>
                <w:color w:val="000000" w:themeColor="text1"/>
              </w:rPr>
              <w:t>7 604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40 </w:t>
            </w:r>
            <w:r>
              <w:rPr>
                <w:color w:val="000000" w:themeColor="text1"/>
                <w:lang w:val="en-US"/>
              </w:rPr>
              <w:t xml:space="preserve">-  </w:t>
            </w:r>
            <w:r w:rsidR="00C85AFA">
              <w:rPr>
                <w:color w:val="000000" w:themeColor="text1"/>
              </w:rPr>
              <w:t>17 705</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№6 - </w:t>
            </w:r>
            <w:r w:rsidR="00C85AFA">
              <w:rPr>
                <w:color w:val="000000" w:themeColor="text1"/>
              </w:rPr>
              <w:t>7 604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41 </w:t>
            </w:r>
            <w:r>
              <w:rPr>
                <w:color w:val="000000" w:themeColor="text1"/>
                <w:lang w:val="en-US"/>
              </w:rPr>
              <w:t xml:space="preserve">-  </w:t>
            </w:r>
            <w:r w:rsidR="007A3586">
              <w:rPr>
                <w:color w:val="000000" w:themeColor="text1"/>
              </w:rPr>
              <w:t>5 703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№7 - </w:t>
            </w:r>
            <w:r w:rsidR="00C85AFA">
              <w:rPr>
                <w:color w:val="000000" w:themeColor="text1"/>
              </w:rPr>
              <w:t>7 604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42</w:t>
            </w:r>
            <w:r w:rsidRPr="00780B57">
              <w:rPr>
                <w:color w:val="000000" w:themeColor="text1"/>
              </w:rPr>
              <w:t xml:space="preserve"> </w:t>
            </w:r>
            <w:r>
              <w:rPr>
                <w:color w:val="000000" w:themeColor="text1"/>
                <w:lang w:val="en-US"/>
              </w:rPr>
              <w:t xml:space="preserve">-  </w:t>
            </w:r>
            <w:r w:rsidR="007A3586">
              <w:rPr>
                <w:color w:val="000000" w:themeColor="text1"/>
              </w:rPr>
              <w:t>336 960</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№8 - </w:t>
            </w:r>
            <w:r w:rsidR="00C85AFA">
              <w:rPr>
                <w:color w:val="000000" w:themeColor="text1"/>
              </w:rPr>
              <w:t>2 851</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43 </w:t>
            </w:r>
            <w:r>
              <w:rPr>
                <w:color w:val="000000" w:themeColor="text1"/>
                <w:lang w:val="en-US"/>
              </w:rPr>
              <w:t xml:space="preserve">-  </w:t>
            </w:r>
            <w:r w:rsidR="007A3586">
              <w:rPr>
                <w:color w:val="000000" w:themeColor="text1"/>
              </w:rPr>
              <w:t>7 604</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№9 - </w:t>
            </w:r>
            <w:r w:rsidR="00C85AFA">
              <w:rPr>
                <w:color w:val="000000" w:themeColor="text1"/>
              </w:rPr>
              <w:t>3 802</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44 </w:t>
            </w:r>
            <w:r>
              <w:rPr>
                <w:color w:val="000000" w:themeColor="text1"/>
                <w:lang w:val="en-US"/>
              </w:rPr>
              <w:t xml:space="preserve">-  </w:t>
            </w:r>
            <w:r w:rsidR="007A3586">
              <w:rPr>
                <w:color w:val="000000" w:themeColor="text1"/>
              </w:rPr>
              <w:t>98 280</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№10 – </w:t>
            </w:r>
            <w:r w:rsidR="00C85AFA">
              <w:rPr>
                <w:color w:val="000000" w:themeColor="text1"/>
              </w:rPr>
              <w:t>2 851</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45</w:t>
            </w:r>
            <w:r w:rsidRPr="00780B57">
              <w:rPr>
                <w:color w:val="000000" w:themeColor="text1"/>
              </w:rPr>
              <w:t xml:space="preserve"> </w:t>
            </w:r>
            <w:r>
              <w:rPr>
                <w:color w:val="000000" w:themeColor="text1"/>
                <w:lang w:val="en-US"/>
              </w:rPr>
              <w:t xml:space="preserve">-  </w:t>
            </w:r>
            <w:r w:rsidR="007A3586">
              <w:rPr>
                <w:color w:val="000000" w:themeColor="text1"/>
              </w:rPr>
              <w:t>131 040</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№11 – </w:t>
            </w:r>
            <w:r w:rsidR="00C85AFA">
              <w:rPr>
                <w:color w:val="000000" w:themeColor="text1"/>
              </w:rPr>
              <w:t>1 712</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46 </w:t>
            </w:r>
            <w:r>
              <w:rPr>
                <w:color w:val="000000" w:themeColor="text1"/>
                <w:lang w:val="en-US"/>
              </w:rPr>
              <w:t xml:space="preserve">-  </w:t>
            </w:r>
            <w:r w:rsidR="0012603A">
              <w:rPr>
                <w:color w:val="000000" w:themeColor="text1"/>
              </w:rPr>
              <w:t>1 713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№12 – </w:t>
            </w:r>
            <w:r w:rsidR="00C85AFA">
              <w:rPr>
                <w:color w:val="000000" w:themeColor="text1"/>
              </w:rPr>
              <w:t>16 640</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47 </w:t>
            </w:r>
            <w:r>
              <w:rPr>
                <w:color w:val="000000" w:themeColor="text1"/>
                <w:lang w:val="en-US"/>
              </w:rPr>
              <w:t xml:space="preserve">-  </w:t>
            </w:r>
            <w:r w:rsidR="0012603A">
              <w:rPr>
                <w:color w:val="000000" w:themeColor="text1"/>
              </w:rPr>
              <w:t>66 534</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№13 – </w:t>
            </w:r>
            <w:r w:rsidR="00C85AFA">
              <w:rPr>
                <w:color w:val="000000" w:themeColor="text1"/>
              </w:rPr>
              <w:t>5 703</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48 </w:t>
            </w:r>
            <w:r>
              <w:rPr>
                <w:color w:val="000000" w:themeColor="text1"/>
                <w:lang w:val="en-US"/>
              </w:rPr>
              <w:t xml:space="preserve">-  </w:t>
            </w:r>
            <w:r w:rsidR="0012603A">
              <w:rPr>
                <w:color w:val="000000" w:themeColor="text1"/>
              </w:rPr>
              <w:t>66 534</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№14 – </w:t>
            </w:r>
            <w:r w:rsidR="00C85AFA">
              <w:rPr>
                <w:color w:val="000000" w:themeColor="text1"/>
              </w:rPr>
              <w:t>66 534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49 </w:t>
            </w:r>
            <w:r>
              <w:rPr>
                <w:color w:val="000000" w:themeColor="text1"/>
                <w:lang w:val="en-US"/>
              </w:rPr>
              <w:t xml:space="preserve">-  </w:t>
            </w:r>
            <w:r w:rsidR="0012603A">
              <w:rPr>
                <w:color w:val="000000" w:themeColor="text1"/>
              </w:rPr>
              <w:t>75 712</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№15 – </w:t>
            </w:r>
            <w:r w:rsidR="00C85AFA">
              <w:rPr>
                <w:color w:val="000000" w:themeColor="text1"/>
              </w:rPr>
              <w:t>7 604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 xml:space="preserve">50 </w:t>
            </w:r>
            <w:r w:rsidRPr="00780B57">
              <w:rPr>
                <w:color w:val="000000" w:themeColor="text1"/>
                <w:lang w:val="en-US"/>
              </w:rPr>
              <w:t>-</w:t>
            </w:r>
            <w:r>
              <w:rPr>
                <w:color w:val="000000" w:themeColor="text1"/>
              </w:rPr>
              <w:t xml:space="preserve"> </w:t>
            </w:r>
            <w:r>
              <w:rPr>
                <w:color w:val="000000" w:themeColor="text1"/>
                <w:lang w:val="en-US"/>
              </w:rPr>
              <w:t xml:space="preserve">  </w:t>
            </w:r>
            <w:r w:rsidR="0012603A">
              <w:rPr>
                <w:color w:val="000000" w:themeColor="text1"/>
              </w:rPr>
              <w:t>66 534</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tabs>
                <w:tab w:val="left" w:pos="1376"/>
                <w:tab w:val="left" w:pos="1605"/>
              </w:tabs>
              <w:rPr>
                <w:color w:val="000000" w:themeColor="text1"/>
              </w:rPr>
            </w:pPr>
            <w:r>
              <w:rPr>
                <w:color w:val="000000" w:themeColor="text1"/>
              </w:rPr>
              <w:t xml:space="preserve">Лот №16 - </w:t>
            </w:r>
            <w:r w:rsidR="00C85AFA">
              <w:rPr>
                <w:color w:val="000000" w:themeColor="text1"/>
              </w:rPr>
              <w:t>66 534</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51</w:t>
            </w:r>
            <w:r w:rsidRPr="00780B57">
              <w:rPr>
                <w:color w:val="000000" w:themeColor="text1"/>
              </w:rPr>
              <w:t xml:space="preserve"> </w:t>
            </w:r>
            <w:r w:rsidRPr="00780B57">
              <w:rPr>
                <w:color w:val="000000" w:themeColor="text1"/>
                <w:lang w:val="en-US"/>
              </w:rPr>
              <w:t xml:space="preserve">-   </w:t>
            </w:r>
            <w:r w:rsidR="0012603A">
              <w:rPr>
                <w:color w:val="000000" w:themeColor="text1"/>
              </w:rPr>
              <w:t>28 160</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tabs>
                <w:tab w:val="left" w:pos="1376"/>
                <w:tab w:val="left" w:pos="1605"/>
              </w:tabs>
              <w:rPr>
                <w:color w:val="000000" w:themeColor="text1"/>
              </w:rPr>
            </w:pPr>
            <w:r>
              <w:rPr>
                <w:color w:val="000000" w:themeColor="text1"/>
              </w:rPr>
              <w:t xml:space="preserve">Лот №17 - </w:t>
            </w:r>
            <w:r w:rsidR="00C85AFA">
              <w:rPr>
                <w:color w:val="000000" w:themeColor="text1"/>
              </w:rPr>
              <w:t>2 569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52</w:t>
            </w:r>
            <w:r w:rsidR="001C6B51">
              <w:rPr>
                <w:color w:val="000000" w:themeColor="text1"/>
              </w:rPr>
              <w:t xml:space="preserve"> </w:t>
            </w:r>
            <w:r w:rsidRPr="00780B57">
              <w:rPr>
                <w:color w:val="000000" w:themeColor="text1"/>
                <w:lang w:val="en-US"/>
              </w:rPr>
              <w:t xml:space="preserve">-  </w:t>
            </w:r>
            <w:r w:rsidR="0012603A">
              <w:rPr>
                <w:color w:val="000000" w:themeColor="text1"/>
              </w:rPr>
              <w:t>3 794</w:t>
            </w:r>
            <w:r w:rsidRPr="00780B57">
              <w:rPr>
                <w:color w:val="000000" w:themeColor="text1"/>
                <w:lang w:val="en-US"/>
              </w:rPr>
              <w:t xml:space="preserve"> </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№18 - </w:t>
            </w:r>
            <w:r w:rsidR="00C85AFA">
              <w:rPr>
                <w:color w:val="000000" w:themeColor="text1"/>
              </w:rPr>
              <w:t>182 520</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53</w:t>
            </w:r>
            <w:r w:rsidR="001C6B51">
              <w:rPr>
                <w:color w:val="000000" w:themeColor="text1"/>
              </w:rPr>
              <w:t xml:space="preserve"> </w:t>
            </w:r>
            <w:r w:rsidRPr="00780B57">
              <w:rPr>
                <w:color w:val="000000" w:themeColor="text1"/>
                <w:lang w:val="en-US"/>
              </w:rPr>
              <w:t xml:space="preserve">-   </w:t>
            </w:r>
            <w:r w:rsidR="0012603A">
              <w:rPr>
                <w:color w:val="000000" w:themeColor="text1"/>
              </w:rPr>
              <w:t>2 529</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№19 – </w:t>
            </w:r>
            <w:r w:rsidR="00C85AFA">
              <w:rPr>
                <w:color w:val="000000" w:themeColor="text1"/>
              </w:rPr>
              <w:t>111 207</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54</w:t>
            </w:r>
            <w:r w:rsidRPr="00780B57">
              <w:rPr>
                <w:color w:val="000000" w:themeColor="text1"/>
              </w:rPr>
              <w:t xml:space="preserve"> </w:t>
            </w:r>
            <w:r w:rsidRPr="00780B57">
              <w:rPr>
                <w:color w:val="000000" w:themeColor="text1"/>
                <w:lang w:val="en-US"/>
              </w:rPr>
              <w:t xml:space="preserve">-   </w:t>
            </w:r>
            <w:r w:rsidR="0012603A">
              <w:rPr>
                <w:color w:val="000000" w:themeColor="text1"/>
              </w:rPr>
              <w:t>5 703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№20 - </w:t>
            </w:r>
            <w:r w:rsidR="00C85AFA">
              <w:rPr>
                <w:color w:val="000000" w:themeColor="text1"/>
              </w:rPr>
              <w:t>111 207</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55</w:t>
            </w:r>
            <w:r w:rsidR="001C6B51">
              <w:rPr>
                <w:color w:val="000000" w:themeColor="text1"/>
              </w:rPr>
              <w:t xml:space="preserve"> </w:t>
            </w:r>
            <w:r w:rsidRPr="00780B57">
              <w:rPr>
                <w:color w:val="000000" w:themeColor="text1"/>
                <w:lang w:val="en-US"/>
              </w:rPr>
              <w:t xml:space="preserve">-   </w:t>
            </w:r>
            <w:r w:rsidR="0012603A">
              <w:rPr>
                <w:color w:val="000000" w:themeColor="text1"/>
              </w:rPr>
              <w:t>5 703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rPr>
                <w:color w:val="000000" w:themeColor="text1"/>
              </w:rPr>
            </w:pPr>
            <w:r>
              <w:rPr>
                <w:color w:val="000000" w:themeColor="text1"/>
              </w:rPr>
              <w:t xml:space="preserve">Лот №21 -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56</w:t>
            </w:r>
            <w:r w:rsidR="001C6B51">
              <w:rPr>
                <w:color w:val="000000" w:themeColor="text1"/>
              </w:rPr>
              <w:t xml:space="preserve"> </w:t>
            </w:r>
            <w:r w:rsidRPr="00780B57">
              <w:rPr>
                <w:color w:val="000000" w:themeColor="text1"/>
                <w:lang w:val="en-US"/>
              </w:rPr>
              <w:t xml:space="preserve">-   </w:t>
            </w:r>
            <w:r w:rsidR="0012603A">
              <w:rPr>
                <w:color w:val="000000" w:themeColor="text1"/>
              </w:rPr>
              <w:t>5 703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tabs>
                <w:tab w:val="left" w:pos="1587"/>
              </w:tabs>
              <w:rPr>
                <w:color w:val="000000" w:themeColor="text1"/>
              </w:rPr>
            </w:pPr>
            <w:r>
              <w:rPr>
                <w:color w:val="000000" w:themeColor="text1"/>
              </w:rPr>
              <w:t xml:space="preserve">Лот №22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57</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№23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58</w:t>
            </w:r>
            <w:r w:rsidRPr="00780B57">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№24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59</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№25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sidR="001C6B51">
              <w:rPr>
                <w:color w:val="000000" w:themeColor="text1"/>
              </w:rPr>
              <w:t xml:space="preserve">60 </w:t>
            </w:r>
            <w:r>
              <w:rPr>
                <w:color w:val="000000" w:themeColor="text1"/>
                <w:lang w:val="en-US"/>
              </w:rPr>
              <w:t xml:space="preserve">-  </w:t>
            </w:r>
            <w:r w:rsidR="0012603A">
              <w:rPr>
                <w:color w:val="000000" w:themeColor="text1"/>
              </w:rPr>
              <w:t>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tabs>
                <w:tab w:val="left" w:pos="1255"/>
                <w:tab w:val="left" w:pos="1596"/>
              </w:tabs>
              <w:rPr>
                <w:color w:val="000000" w:themeColor="text1"/>
              </w:rPr>
            </w:pPr>
            <w:r>
              <w:rPr>
                <w:color w:val="000000" w:themeColor="text1"/>
              </w:rPr>
              <w:t xml:space="preserve">Лот №26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61</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vMerge/>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tabs>
                <w:tab w:val="left" w:pos="1394"/>
                <w:tab w:val="left" w:pos="1651"/>
              </w:tabs>
              <w:rPr>
                <w:color w:val="000000" w:themeColor="text1"/>
              </w:rPr>
            </w:pPr>
            <w:r>
              <w:rPr>
                <w:color w:val="000000" w:themeColor="text1"/>
              </w:rPr>
              <w:t xml:space="preserve">Лот №27 -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62</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№28 –  </w:t>
            </w:r>
            <w:r w:rsidR="00C85AFA">
              <w:rPr>
                <w:color w:val="000000" w:themeColor="text1"/>
              </w:rPr>
              <w:t>8 779</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63</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rPr>
                <w:color w:val="000000" w:themeColor="text1"/>
              </w:rPr>
            </w:pPr>
            <w:r>
              <w:rPr>
                <w:color w:val="000000" w:themeColor="text1"/>
              </w:rPr>
              <w:t xml:space="preserve">Лот №29 –  </w:t>
            </w:r>
            <w:r w:rsidR="00C85AFA">
              <w:rPr>
                <w:color w:val="000000" w:themeColor="text1"/>
              </w:rPr>
              <w:t>235 872</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64</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№30 -   </w:t>
            </w:r>
            <w:r w:rsidR="00C85AFA">
              <w:rPr>
                <w:color w:val="000000" w:themeColor="text1"/>
              </w:rPr>
              <w:t>5 703</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65</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rPr>
                <w:color w:val="000000" w:themeColor="text1"/>
              </w:rPr>
            </w:pPr>
            <w:r>
              <w:rPr>
                <w:color w:val="000000" w:themeColor="text1"/>
              </w:rPr>
              <w:t xml:space="preserve">Лот №31 -   </w:t>
            </w:r>
            <w:r w:rsidR="00C85AFA">
              <w:rPr>
                <w:color w:val="000000" w:themeColor="text1"/>
              </w:rPr>
              <w:t>5 703</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66</w:t>
            </w:r>
            <w:r w:rsidR="001C6B51">
              <w:rPr>
                <w:color w:val="000000" w:themeColor="text1"/>
              </w:rPr>
              <w:t xml:space="preserve"> </w:t>
            </w:r>
            <w:r w:rsidRPr="00780B57">
              <w:rPr>
                <w:color w:val="000000" w:themeColor="text1"/>
                <w:lang w:val="en-US"/>
              </w:rPr>
              <w:t xml:space="preserve">-  </w:t>
            </w:r>
            <w:r w:rsidR="0012603A">
              <w:rPr>
                <w:color w:val="000000" w:themeColor="text1"/>
              </w:rPr>
              <w:t>713</w:t>
            </w:r>
            <w:r w:rsidRPr="00780B57">
              <w:rPr>
                <w:color w:val="000000" w:themeColor="text1"/>
                <w:lang w:val="en-US"/>
              </w:rPr>
              <w:t xml:space="preserve"> </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№32 -   </w:t>
            </w:r>
            <w:r w:rsidR="00C85AFA">
              <w:rPr>
                <w:color w:val="000000" w:themeColor="text1"/>
              </w:rPr>
              <w:t>2 851</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67</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0226F2" w:rsidRDefault="008334A3" w:rsidP="008334A3">
            <w:pPr>
              <w:shd w:val="clear" w:color="auto" w:fill="FFFFFF"/>
              <w:tabs>
                <w:tab w:val="left" w:pos="3970"/>
              </w:tabs>
            </w:pPr>
            <w:r>
              <w:rPr>
                <w:color w:val="000000" w:themeColor="text1"/>
              </w:rPr>
              <w:t xml:space="preserve">Лот №33 –  </w:t>
            </w:r>
            <w:r w:rsidR="00C85AFA">
              <w:rPr>
                <w:color w:val="000000" w:themeColor="text1"/>
              </w:rPr>
              <w:t>2 851</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68</w:t>
            </w:r>
            <w:r w:rsidR="001C6B51">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№34 –  </w:t>
            </w:r>
            <w:r w:rsidR="00C85AFA">
              <w:rPr>
                <w:color w:val="000000" w:themeColor="text1"/>
              </w:rPr>
              <w:t>17 705</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69</w:t>
            </w:r>
            <w:r w:rsidRPr="00780B57">
              <w:rPr>
                <w:color w:val="000000" w:themeColor="text1"/>
              </w:rPr>
              <w:t xml:space="preserve"> </w:t>
            </w:r>
            <w:r w:rsidRPr="00780B57">
              <w:rPr>
                <w:color w:val="000000" w:themeColor="text1"/>
                <w:lang w:val="en-US"/>
              </w:rPr>
              <w:t xml:space="preserve">-   </w:t>
            </w:r>
            <w:r w:rsidR="0012603A">
              <w:rPr>
                <w:color w:val="000000" w:themeColor="text1"/>
              </w:rPr>
              <w:t>713</w:t>
            </w:r>
          </w:p>
        </w:tc>
      </w:tr>
      <w:tr w:rsidR="008334A3" w:rsidTr="001A203C">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334A3" w:rsidRPr="00C74856" w:rsidRDefault="008334A3" w:rsidP="008334A3">
            <w:pPr>
              <w:shd w:val="clear" w:color="auto" w:fill="FFFFFF"/>
              <w:tabs>
                <w:tab w:val="left" w:pos="3970"/>
              </w:tabs>
              <w:rPr>
                <w:color w:val="000000" w:themeColor="text1"/>
              </w:rPr>
            </w:pPr>
            <w:r>
              <w:rPr>
                <w:color w:val="000000" w:themeColor="text1"/>
              </w:rPr>
              <w:t xml:space="preserve">Лот №35 –  </w:t>
            </w:r>
            <w:r w:rsidR="00C85AFA">
              <w:rPr>
                <w:color w:val="000000" w:themeColor="text1"/>
              </w:rPr>
              <w:t>17 705</w:t>
            </w:r>
          </w:p>
        </w:tc>
        <w:tc>
          <w:tcPr>
            <w:tcW w:w="2835" w:type="dxa"/>
            <w:tcBorders>
              <w:top w:val="single" w:sz="6" w:space="0" w:color="auto"/>
              <w:left w:val="single" w:sz="6" w:space="0" w:color="auto"/>
              <w:bottom w:val="single" w:sz="6" w:space="0" w:color="auto"/>
              <w:right w:val="single" w:sz="6" w:space="0" w:color="auto"/>
            </w:tcBorders>
          </w:tcPr>
          <w:p w:rsidR="008334A3" w:rsidRPr="00780B57" w:rsidRDefault="008334A3" w:rsidP="008334A3">
            <w:pPr>
              <w:rPr>
                <w:color w:val="000000" w:themeColor="text1"/>
              </w:rPr>
            </w:pPr>
            <w:r w:rsidRPr="00780B57">
              <w:rPr>
                <w:color w:val="000000" w:themeColor="text1"/>
              </w:rPr>
              <w:t xml:space="preserve">Лот № </w:t>
            </w:r>
            <w:r>
              <w:rPr>
                <w:color w:val="000000" w:themeColor="text1"/>
              </w:rPr>
              <w:t>70</w:t>
            </w:r>
            <w:r w:rsidR="001C6B51">
              <w:rPr>
                <w:color w:val="000000" w:themeColor="text1"/>
              </w:rPr>
              <w:t xml:space="preserve"> </w:t>
            </w:r>
            <w:r w:rsidRPr="00780B57">
              <w:rPr>
                <w:color w:val="000000" w:themeColor="text1"/>
                <w:lang w:val="en-US"/>
              </w:rPr>
              <w:t xml:space="preserve">-  </w:t>
            </w:r>
            <w:r w:rsidR="0012603A">
              <w:rPr>
                <w:color w:val="000000" w:themeColor="text1"/>
              </w:rPr>
              <w:t>713</w:t>
            </w:r>
            <w:r w:rsidRPr="00780B57">
              <w:rPr>
                <w:color w:val="000000" w:themeColor="text1"/>
                <w:lang w:val="en-US"/>
              </w:rPr>
              <w:t xml:space="preserve"> </w:t>
            </w:r>
          </w:p>
        </w:tc>
      </w:tr>
      <w:tr w:rsidR="008334A3" w:rsidTr="001C6B51">
        <w:trPr>
          <w:trHeight w:val="84"/>
        </w:trPr>
        <w:tc>
          <w:tcPr>
            <w:tcW w:w="921" w:type="dxa"/>
            <w:tcBorders>
              <w:left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334A3" w:rsidRPr="00281784" w:rsidRDefault="008334A3"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8334A3" w:rsidRPr="00780B57" w:rsidRDefault="008334A3" w:rsidP="008334A3">
            <w:pPr>
              <w:jc w:val="center"/>
              <w:rPr>
                <w:color w:val="000000" w:themeColor="text1"/>
              </w:rPr>
            </w:pPr>
            <w:r w:rsidRPr="00850188">
              <w:rPr>
                <w:color w:val="000000" w:themeColor="text1"/>
              </w:rPr>
              <w:t>Лот №</w:t>
            </w:r>
            <w:r>
              <w:rPr>
                <w:color w:val="000000" w:themeColor="text1"/>
              </w:rPr>
              <w:t>71</w:t>
            </w:r>
            <w:r w:rsidRPr="00850188">
              <w:rPr>
                <w:color w:val="000000" w:themeColor="text1"/>
              </w:rPr>
              <w:t xml:space="preserve"> </w:t>
            </w:r>
            <w:r>
              <w:rPr>
                <w:color w:val="000000" w:themeColor="text1"/>
              </w:rPr>
              <w:t xml:space="preserve">    </w:t>
            </w:r>
            <w:r w:rsidRPr="00850188">
              <w:rPr>
                <w:color w:val="000000" w:themeColor="text1"/>
              </w:rPr>
              <w:t xml:space="preserve">– </w:t>
            </w:r>
            <w:r w:rsidR="0012603A">
              <w:rPr>
                <w:color w:val="000000" w:themeColor="text1"/>
              </w:rPr>
              <w:t>713</w:t>
            </w:r>
          </w:p>
        </w:tc>
      </w:tr>
      <w:tr w:rsidR="008334A3"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8334A3" w:rsidRDefault="008334A3"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8334A3" w:rsidRPr="00B93267" w:rsidRDefault="008334A3"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8334A3" w:rsidRDefault="008334A3"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8334A3" w:rsidRPr="00005BA7" w:rsidRDefault="008334A3"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киосков и павильонов - до 5 лет;</w:t>
            </w:r>
          </w:p>
          <w:p w:rsidR="008334A3" w:rsidRPr="00005BA7" w:rsidRDefault="008334A3" w:rsidP="00005BA7">
            <w:pPr>
              <w:pStyle w:val="ConsPlusCel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иных нестационарных объектов - до 1 года;</w:t>
            </w:r>
          </w:p>
          <w:p w:rsidR="008334A3" w:rsidRPr="00005BA7" w:rsidRDefault="008334A3" w:rsidP="00005BA7">
            <w:pPr>
              <w:pStyle w:val="ConsPlusCell"/>
              <w:widowControl/>
              <w:ind w:firstLine="342"/>
              <w:rPr>
                <w:rFonts w:ascii="Times New Roman" w:hAnsi="Times New Roman" w:cs="Times New Roman"/>
                <w:color w:val="000000" w:themeColor="text1"/>
              </w:rPr>
            </w:pPr>
            <w:r w:rsidRPr="00005BA7">
              <w:rPr>
                <w:rFonts w:ascii="Times New Roman" w:hAnsi="Times New Roman" w:cs="Times New Roman"/>
                <w:color w:val="000000" w:themeColor="text1"/>
              </w:rPr>
              <w:t>для аттракционов - до 3 лет.</w:t>
            </w:r>
          </w:p>
        </w:tc>
      </w:tr>
      <w:tr w:rsidR="008334A3"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8334A3"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p>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p>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8334A3" w:rsidRDefault="008334A3"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334A3" w:rsidRDefault="008334A3" w:rsidP="00E53114">
            <w:pPr>
              <w:pStyle w:val="ConsPlusNormal"/>
              <w:widowControl/>
              <w:ind w:firstLine="342"/>
              <w:rPr>
                <w:rFonts w:ascii="Times New Roman" w:hAnsi="Times New Roman" w:cs="Times New Roman"/>
              </w:rPr>
            </w:pPr>
          </w:p>
        </w:tc>
      </w:tr>
      <w:tr w:rsidR="008334A3"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8334A3" w:rsidRDefault="008334A3"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8334A3" w:rsidRPr="0095075C" w:rsidRDefault="008334A3" w:rsidP="00E53114">
            <w:pPr>
              <w:ind w:firstLine="709"/>
            </w:pPr>
            <w:r>
              <w:t>Участники К</w:t>
            </w:r>
            <w:r w:rsidRPr="0095075C">
              <w:t>онкурса должны соответствовать следующим требованиям:</w:t>
            </w:r>
          </w:p>
          <w:p w:rsidR="008334A3" w:rsidRPr="0095075C" w:rsidRDefault="008334A3"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8334A3" w:rsidRPr="0095075C" w:rsidRDefault="008334A3"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8334A3" w:rsidRPr="0095075C" w:rsidRDefault="008334A3"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8334A3" w:rsidRPr="0043298C" w:rsidRDefault="008334A3" w:rsidP="004004BD"/>
        </w:tc>
      </w:tr>
      <w:tr w:rsidR="008334A3"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334A3" w:rsidRPr="0000384B" w:rsidRDefault="008334A3"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8334A3" w:rsidRDefault="008334A3" w:rsidP="00E53114">
            <w:pPr>
              <w:keepNext/>
              <w:keepLines/>
              <w:widowControl w:val="0"/>
              <w:suppressLineNumbers/>
              <w:ind w:firstLine="342"/>
            </w:pPr>
          </w:p>
        </w:tc>
      </w:tr>
      <w:tr w:rsidR="008334A3"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p>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p>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334A3" w:rsidRPr="0000384B" w:rsidRDefault="008334A3" w:rsidP="007F21DE">
            <w:pPr>
              <w:rPr>
                <w:b/>
              </w:rPr>
            </w:pPr>
            <w:r w:rsidRPr="0000384B">
              <w:rPr>
                <w:rFonts w:eastAsiaTheme="minorEastAsia"/>
                <w:b/>
              </w:rPr>
              <w:t xml:space="preserve">        Заявка на участие в Конкурсе в ее открытой форме должна содержать:</w:t>
            </w:r>
          </w:p>
          <w:p w:rsidR="008334A3" w:rsidRPr="0000384B" w:rsidRDefault="008334A3" w:rsidP="007F21DE">
            <w:pPr>
              <w:widowControl w:val="0"/>
              <w:autoSpaceDE w:val="0"/>
              <w:autoSpaceDN w:val="0"/>
              <w:adjustRightInd w:val="0"/>
              <w:ind w:firstLine="720"/>
              <w:rPr>
                <w:rFonts w:eastAsiaTheme="minorEastAsia"/>
              </w:rPr>
            </w:pPr>
            <w:bookmarkStart w:id="36"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8334A3" w:rsidRPr="0000384B" w:rsidRDefault="008334A3" w:rsidP="007F21DE">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w:t>
            </w:r>
            <w:r w:rsidRPr="0000384B">
              <w:rPr>
                <w:rFonts w:eastAsiaTheme="minorEastAsia"/>
              </w:rPr>
              <w:lastRenderedPageBreak/>
              <w:t>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334A3" w:rsidRPr="0000384B" w:rsidRDefault="008334A3" w:rsidP="007F21DE">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8334A3" w:rsidRPr="0000384B" w:rsidRDefault="008334A3" w:rsidP="007F21DE">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7"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8334A3" w:rsidRPr="0000384B" w:rsidRDefault="008334A3" w:rsidP="007F21DE">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8334A3" w:rsidRPr="0000384B" w:rsidRDefault="008334A3"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8334A3" w:rsidRPr="0000384B" w:rsidRDefault="008334A3"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8334A3" w:rsidRPr="0000384B" w:rsidRDefault="008334A3" w:rsidP="007F21DE">
            <w:pPr>
              <w:widowControl w:val="0"/>
              <w:autoSpaceDE w:val="0"/>
              <w:autoSpaceDN w:val="0"/>
              <w:adjustRightInd w:val="0"/>
              <w:ind w:firstLine="720"/>
              <w:rPr>
                <w:rFonts w:eastAsiaTheme="minorEastAsia"/>
              </w:rPr>
            </w:pPr>
            <w:r w:rsidRPr="0000384B">
              <w:rPr>
                <w:rFonts w:eastAsiaTheme="minorEastAsia"/>
              </w:rPr>
              <w:t>- вид НТО;</w:t>
            </w:r>
          </w:p>
          <w:p w:rsidR="008334A3" w:rsidRDefault="008334A3"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8334A3" w:rsidRPr="007B30D0" w:rsidRDefault="008334A3" w:rsidP="004004BD">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8334A3" w:rsidRPr="007B30D0" w:rsidRDefault="008334A3" w:rsidP="00B65B1E">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8334A3" w:rsidRPr="007B30D0" w:rsidRDefault="008334A3" w:rsidP="00B65B1E">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8334A3" w:rsidRPr="007B30D0" w:rsidRDefault="008334A3" w:rsidP="00B65B1E">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8334A3" w:rsidRPr="007B30D0" w:rsidRDefault="008334A3" w:rsidP="00B65B1E">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8334A3" w:rsidRPr="007E29AC" w:rsidRDefault="008334A3" w:rsidP="00B65B1E">
            <w:pPr>
              <w:widowControl w:val="0"/>
              <w:autoSpaceDE w:val="0"/>
              <w:autoSpaceDN w:val="0"/>
              <w:adjustRightInd w:val="0"/>
              <w:ind w:firstLine="720"/>
              <w:rPr>
                <w:rFonts w:eastAsiaTheme="minorEastAsia"/>
                <w:b/>
              </w:rPr>
            </w:pPr>
            <w:r w:rsidRPr="007B30D0">
              <w:rPr>
                <w:rFonts w:eastAsiaTheme="minorEastAsia"/>
              </w:rPr>
              <w:lastRenderedPageBreak/>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8334A3"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334A3" w:rsidRPr="00B65B1E" w:rsidRDefault="008334A3" w:rsidP="00E53114">
            <w:pPr>
              <w:ind w:firstLine="342"/>
            </w:pPr>
            <w:r w:rsidRPr="00B65B1E">
              <w:t>Прием заявок осуществляется: в Администрации МО «Город Майкоп» по адресу: г. Майкоп, ул. Краснооктябрьская, 21, каб.248, с понедельника по четверг с 9.00 до 18.00</w:t>
            </w:r>
            <w:proofErr w:type="gramStart"/>
            <w:r w:rsidRPr="00B65B1E">
              <w:t>,  в</w:t>
            </w:r>
            <w:proofErr w:type="gramEnd"/>
            <w:r w:rsidRPr="00B65B1E">
              <w:t xml:space="preserve"> пятницу с 9.00 до 17.00 обед с 13.00 до 13.48. </w:t>
            </w:r>
          </w:p>
          <w:p w:rsidR="008334A3" w:rsidRPr="00B65B1E" w:rsidRDefault="008334A3" w:rsidP="007B30D0">
            <w:pPr>
              <w:pStyle w:val="ConsPlusCell"/>
              <w:widowControl/>
              <w:ind w:firstLine="342"/>
              <w:rPr>
                <w:rFonts w:ascii="Times New Roman" w:hAnsi="Times New Roman" w:cs="Times New Roman"/>
                <w:b/>
              </w:rPr>
            </w:pPr>
            <w:r w:rsidRPr="00B65B1E">
              <w:rPr>
                <w:rFonts w:ascii="Times New Roman" w:hAnsi="Times New Roman" w:cs="Times New Roman"/>
              </w:rPr>
              <w:t xml:space="preserve">Последний день приема заявок – </w:t>
            </w:r>
            <w:r w:rsidR="007B30D0">
              <w:rPr>
                <w:rFonts w:ascii="Times New Roman" w:hAnsi="Times New Roman" w:cs="Times New Roman"/>
                <w:b/>
              </w:rPr>
              <w:t>20</w:t>
            </w:r>
            <w:r w:rsidRPr="00B65B1E">
              <w:rPr>
                <w:rFonts w:ascii="Times New Roman" w:hAnsi="Times New Roman" w:cs="Times New Roman"/>
                <w:b/>
              </w:rPr>
              <w:t xml:space="preserve"> </w:t>
            </w:r>
            <w:r w:rsidR="007B30D0">
              <w:rPr>
                <w:rFonts w:ascii="Times New Roman" w:hAnsi="Times New Roman" w:cs="Times New Roman"/>
                <w:b/>
              </w:rPr>
              <w:t>декабря</w:t>
            </w:r>
            <w:r w:rsidRPr="00B65B1E">
              <w:rPr>
                <w:rFonts w:ascii="Times New Roman" w:hAnsi="Times New Roman" w:cs="Times New Roman"/>
                <w:b/>
              </w:rPr>
              <w:t xml:space="preserve"> 2018 г.,  11 ч.00 мин.</w:t>
            </w:r>
            <w:r w:rsidRPr="00B65B1E">
              <w:rPr>
                <w:b/>
              </w:rPr>
              <w:t xml:space="preserve">  </w:t>
            </w:r>
          </w:p>
        </w:tc>
      </w:tr>
      <w:tr w:rsidR="008334A3"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8334A3" w:rsidRDefault="008334A3"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334A3" w:rsidRPr="00B65B1E" w:rsidRDefault="008334A3" w:rsidP="007B30D0">
            <w:pPr>
              <w:keepNext/>
              <w:keepLines/>
              <w:widowControl w:val="0"/>
              <w:suppressLineNumbers/>
              <w:ind w:firstLine="342"/>
            </w:pPr>
            <w:r w:rsidRPr="00B65B1E">
              <w:t>Вскрытие конвертов с заявками на участие в Конкурсе будет проводиться</w:t>
            </w:r>
            <w:r w:rsidRPr="00B65B1E">
              <w:rPr>
                <w:b/>
              </w:rPr>
              <w:t xml:space="preserve"> </w:t>
            </w:r>
            <w:r w:rsidR="007B30D0">
              <w:rPr>
                <w:b/>
              </w:rPr>
              <w:t>21</w:t>
            </w:r>
            <w:r w:rsidRPr="00B65B1E">
              <w:rPr>
                <w:b/>
              </w:rPr>
              <w:t xml:space="preserve"> </w:t>
            </w:r>
            <w:r w:rsidR="007B30D0">
              <w:rPr>
                <w:b/>
              </w:rPr>
              <w:t>декабря</w:t>
            </w:r>
            <w:r w:rsidRPr="00B65B1E">
              <w:rPr>
                <w:b/>
              </w:rPr>
              <w:t xml:space="preserve"> 2018 г.,  11 ч.00 мин. </w:t>
            </w:r>
            <w:r w:rsidRPr="00B65B1E">
              <w:t xml:space="preserve"> по московскому времени по адресу:  г. Майкоп, ул. Краснооктябрьская, 21, каб.201</w:t>
            </w:r>
          </w:p>
        </w:tc>
      </w:tr>
      <w:tr w:rsidR="008334A3"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8334A3" w:rsidRPr="0000384B" w:rsidRDefault="008334A3"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8334A3" w:rsidRPr="0000384B" w:rsidRDefault="008334A3"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8334A3" w:rsidRPr="0000384B" w:rsidRDefault="008334A3"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8334A3" w:rsidRPr="007B30D0" w:rsidRDefault="008334A3" w:rsidP="00B65B1E">
            <w:r w:rsidRPr="007B30D0">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8334A3" w:rsidRPr="007B30D0" w:rsidRDefault="008334A3" w:rsidP="00B65B1E">
            <w:r w:rsidRPr="007B30D0">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8334A3" w:rsidRPr="007B30D0" w:rsidRDefault="008334A3" w:rsidP="00B65B1E">
            <w:r w:rsidRPr="007B30D0">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8334A3" w:rsidRPr="0000384B" w:rsidRDefault="008334A3" w:rsidP="00B65B1E">
            <w:r w:rsidRPr="007B30D0">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5552B8">
        <w:rPr>
          <w:b/>
          <w:bCs/>
          <w:sz w:val="22"/>
          <w:szCs w:val="22"/>
        </w:rPr>
        <w:tab/>
      </w:r>
      <w:r w:rsidR="005552B8">
        <w:rPr>
          <w:b/>
          <w:bCs/>
          <w:sz w:val="22"/>
          <w:szCs w:val="22"/>
        </w:rPr>
        <w:tab/>
        <w:t xml:space="preserve">                     </w:t>
      </w:r>
      <w:r>
        <w:rPr>
          <w:b/>
          <w:bCs/>
          <w:sz w:val="22"/>
          <w:szCs w:val="22"/>
        </w:rPr>
        <w:t>«____»_</w:t>
      </w:r>
      <w:r w:rsidR="005552B8">
        <w:rPr>
          <w:b/>
          <w:bCs/>
          <w:sz w:val="22"/>
          <w:szCs w:val="22"/>
        </w:rPr>
        <w:t>____</w:t>
      </w:r>
      <w:r>
        <w:rPr>
          <w:b/>
          <w:bCs/>
          <w:sz w:val="22"/>
          <w:szCs w:val="22"/>
        </w:rPr>
        <w:t>_____ 201</w:t>
      </w:r>
      <w:r w:rsidR="0094518A">
        <w:rPr>
          <w:b/>
          <w:bCs/>
          <w:sz w:val="22"/>
          <w:szCs w:val="22"/>
        </w:rPr>
        <w:t>8</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sidR="004004BD">
        <w:rPr>
          <w:sz w:val="24"/>
          <w:szCs w:val="24"/>
        </w:rPr>
        <w:t xml:space="preserve">Город Майкоп» от 18.04.2012 г. </w:t>
      </w:r>
      <w:r w:rsidRPr="00462074">
        <w:rPr>
          <w:sz w:val="24"/>
          <w:szCs w:val="24"/>
        </w:rPr>
        <w:t xml:space="preserve">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FF0894" w:rsidRDefault="009127BA" w:rsidP="009127BA">
      <w:pPr>
        <w:autoSpaceDE w:val="0"/>
        <w:autoSpaceDN w:val="0"/>
        <w:adjustRightInd w:val="0"/>
        <w:outlineLvl w:val="1"/>
        <w:rPr>
          <w:color w:val="000000" w:themeColor="text1"/>
        </w:rPr>
      </w:pPr>
      <w:r w:rsidRPr="00FF0894">
        <w:rPr>
          <w:color w:val="000000" w:themeColor="text1"/>
        </w:rPr>
        <w:t xml:space="preserve">путем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FF0894" w:rsidRPr="00FF0894" w:rsidRDefault="00FF0894" w:rsidP="00FF0894">
      <w:pPr>
        <w:rPr>
          <w:color w:val="000000" w:themeColor="text1"/>
        </w:rPr>
      </w:pPr>
      <w:r w:rsidRPr="00FF0894">
        <w:rPr>
          <w:color w:val="000000" w:themeColor="text1"/>
        </w:rPr>
        <w:t>УФК по Республике Адыгея (Администрация муниципального образования «Город Майкоп» л/с 04763001830)</w:t>
      </w:r>
    </w:p>
    <w:p w:rsidR="00FF0894" w:rsidRPr="00FF0894" w:rsidRDefault="00FF0894" w:rsidP="00FF0894">
      <w:pPr>
        <w:rPr>
          <w:color w:val="000000" w:themeColor="text1"/>
        </w:rPr>
      </w:pPr>
      <w:r w:rsidRPr="00FF0894">
        <w:rPr>
          <w:color w:val="000000" w:themeColor="text1"/>
        </w:rPr>
        <w:t>КПП 010501001</w:t>
      </w:r>
    </w:p>
    <w:p w:rsidR="00FF0894" w:rsidRPr="00FF0894" w:rsidRDefault="00FF0894" w:rsidP="00FF0894">
      <w:pPr>
        <w:rPr>
          <w:color w:val="000000" w:themeColor="text1"/>
        </w:rPr>
      </w:pPr>
      <w:r w:rsidRPr="00FF0894">
        <w:rPr>
          <w:color w:val="000000" w:themeColor="text1"/>
        </w:rPr>
        <w:t>ИНН 0105038964</w:t>
      </w:r>
    </w:p>
    <w:p w:rsidR="00FF0894" w:rsidRPr="00FF0894" w:rsidRDefault="00FF0894" w:rsidP="00FF0894">
      <w:pPr>
        <w:rPr>
          <w:color w:val="000000" w:themeColor="text1"/>
        </w:rPr>
      </w:pPr>
      <w:r w:rsidRPr="00FF0894">
        <w:rPr>
          <w:color w:val="000000" w:themeColor="text1"/>
        </w:rPr>
        <w:t>Р/с 40101810100000010003</w:t>
      </w:r>
    </w:p>
    <w:p w:rsidR="00FF0894" w:rsidRPr="00FF0894" w:rsidRDefault="00FF0894" w:rsidP="00FF0894">
      <w:pPr>
        <w:rPr>
          <w:color w:val="000000" w:themeColor="text1"/>
        </w:rPr>
      </w:pPr>
      <w:r w:rsidRPr="00FF0894">
        <w:rPr>
          <w:color w:val="000000" w:themeColor="text1"/>
        </w:rPr>
        <w:t>БИК 047908001</w:t>
      </w:r>
    </w:p>
    <w:p w:rsidR="00FF0894" w:rsidRPr="00FF0894" w:rsidRDefault="00FF0894" w:rsidP="00FF0894">
      <w:pPr>
        <w:rPr>
          <w:color w:val="000000" w:themeColor="text1"/>
        </w:rPr>
      </w:pPr>
      <w:r w:rsidRPr="00FF0894">
        <w:rPr>
          <w:color w:val="000000" w:themeColor="text1"/>
        </w:rPr>
        <w:t>ОКТМО 79701000</w:t>
      </w:r>
    </w:p>
    <w:p w:rsidR="00FF0894" w:rsidRPr="00FF0894" w:rsidRDefault="00FF0894" w:rsidP="00FF0894">
      <w:pPr>
        <w:rPr>
          <w:color w:val="000000" w:themeColor="text1"/>
        </w:rPr>
      </w:pPr>
      <w:r w:rsidRPr="00FF0894">
        <w:rPr>
          <w:color w:val="000000" w:themeColor="text1"/>
        </w:rPr>
        <w:t>Отделение- НБ Республика Адыгея г. Майкоп</w:t>
      </w:r>
    </w:p>
    <w:p w:rsidR="009127BA" w:rsidRPr="00FF0894" w:rsidRDefault="00FF0894" w:rsidP="00FF0894">
      <w:pPr>
        <w:rPr>
          <w:b/>
          <w:color w:val="000000" w:themeColor="text1"/>
          <w:sz w:val="22"/>
          <w:szCs w:val="22"/>
        </w:rPr>
      </w:pPr>
      <w:r w:rsidRPr="00FF0894">
        <w:rPr>
          <w:color w:val="000000" w:themeColor="text1"/>
        </w:rPr>
        <w:t>В назначении платежа в платежном поручении указать код дохода: 91311705040040100180</w:t>
      </w:r>
      <w:r w:rsidR="009127BA" w:rsidRPr="00FF0894">
        <w:rPr>
          <w:b/>
          <w:color w:val="000000" w:themeColor="text1"/>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w:t>
      </w:r>
      <w:proofErr w:type="gramStart"/>
      <w:r w:rsidRPr="00462074">
        <w:t>нестационарного  торгового</w:t>
      </w:r>
      <w:proofErr w:type="gramEnd"/>
      <w:r w:rsidRPr="00462074">
        <w:t xml:space="preserve"> объекта возникает с момента перечисления Предприятием денежных средств в соответствие с </w:t>
      </w:r>
      <w:r w:rsidRPr="00462074">
        <w:rPr>
          <w:bCs/>
        </w:rPr>
        <w:t>п. 2.2., п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Pr="00C8067B" w:rsidRDefault="009127BA" w:rsidP="009127BA">
      <w:pPr>
        <w:ind w:firstLine="342"/>
      </w:pPr>
      <w:r>
        <w:rPr>
          <w:b/>
        </w:rPr>
        <w:lastRenderedPageBreak/>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lastRenderedPageBreak/>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6C7BCC" w:rsidRDefault="006C7BCC"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FF0894" w:rsidRDefault="009127BA" w:rsidP="00E53114">
            <w:pPr>
              <w:pStyle w:val="a4"/>
              <w:snapToGrid w:val="0"/>
              <w:jc w:val="center"/>
              <w:rPr>
                <w:b/>
                <w:bCs/>
                <w:color w:val="000000" w:themeColor="text1"/>
                <w:sz w:val="24"/>
              </w:rPr>
            </w:pPr>
          </w:p>
          <w:p w:rsidR="009127BA" w:rsidRPr="00FF0894" w:rsidRDefault="009127BA" w:rsidP="00E53114">
            <w:pPr>
              <w:pStyle w:val="a4"/>
              <w:snapToGrid w:val="0"/>
              <w:jc w:val="center"/>
              <w:rPr>
                <w:b/>
                <w:bCs/>
                <w:color w:val="000000" w:themeColor="text1"/>
                <w:sz w:val="24"/>
              </w:rPr>
            </w:pPr>
            <w:r w:rsidRPr="00FF0894">
              <w:rPr>
                <w:b/>
                <w:bCs/>
                <w:color w:val="000000" w:themeColor="text1"/>
                <w:sz w:val="24"/>
              </w:rPr>
              <w:t>«Администрация»</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УФК по Республике Адыгея (Администрация муниципального образования «Город Майкоп» л/с 04763001830)</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КПП 010501001</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ИНН 0105038964</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Р/с 40101810100000010003</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БИК 047908001</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ОКТМО 79701000</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Отделение- НБ Республика Адыгея г. Майкоп</w:t>
            </w:r>
          </w:p>
          <w:p w:rsidR="00FF0894" w:rsidRPr="00FF0894" w:rsidRDefault="00FF0894" w:rsidP="00FF0894">
            <w:pPr>
              <w:autoSpaceDE w:val="0"/>
              <w:autoSpaceDN w:val="0"/>
              <w:adjustRightInd w:val="0"/>
              <w:outlineLvl w:val="1"/>
              <w:rPr>
                <w:color w:val="000000" w:themeColor="text1"/>
              </w:rPr>
            </w:pPr>
            <w:r w:rsidRPr="00FF0894">
              <w:rPr>
                <w:color w:val="000000" w:themeColor="text1"/>
              </w:rPr>
              <w:t>В назначении платежа в платежном поручении указать код дохода: 91311705040040100180</w:t>
            </w:r>
          </w:p>
          <w:p w:rsidR="009127BA" w:rsidRPr="00FF0894" w:rsidRDefault="009127BA" w:rsidP="00E53114">
            <w:pPr>
              <w:autoSpaceDE w:val="0"/>
              <w:autoSpaceDN w:val="0"/>
              <w:adjustRightInd w:val="0"/>
              <w:outlineLvl w:val="1"/>
              <w:rPr>
                <w:color w:val="000000" w:themeColor="text1"/>
              </w:rPr>
            </w:pPr>
            <w:r w:rsidRPr="00FF0894">
              <w:rPr>
                <w:color w:val="000000" w:themeColor="text1"/>
              </w:rPr>
              <w:t xml:space="preserve"> </w:t>
            </w:r>
          </w:p>
          <w:p w:rsidR="009127BA" w:rsidRPr="00FF0894" w:rsidRDefault="009127BA" w:rsidP="00E53114">
            <w:pPr>
              <w:pStyle w:val="a4"/>
              <w:tabs>
                <w:tab w:val="left" w:pos="525"/>
              </w:tabs>
              <w:snapToGrid w:val="0"/>
              <w:rPr>
                <w:b/>
                <w:bCs/>
                <w:color w:val="000000" w:themeColor="text1"/>
                <w:sz w:val="24"/>
              </w:rPr>
            </w:pPr>
            <w:r w:rsidRPr="00FF0894">
              <w:rPr>
                <w:b/>
                <w:bCs/>
                <w:color w:val="000000" w:themeColor="text1"/>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FF0894" w:rsidRDefault="009127BA" w:rsidP="00E53114">
            <w:pPr>
              <w:pStyle w:val="a4"/>
              <w:snapToGrid w:val="0"/>
              <w:rPr>
                <w:color w:val="000000" w:themeColor="text1"/>
                <w:sz w:val="24"/>
              </w:rPr>
            </w:pPr>
            <w:r w:rsidRPr="00FF0894">
              <w:rPr>
                <w:color w:val="000000" w:themeColor="text1"/>
                <w:sz w:val="24"/>
              </w:rPr>
              <w:t xml:space="preserve">Первый заместитель Главы </w:t>
            </w:r>
            <w:r w:rsidR="007F21DE" w:rsidRPr="00FF0894">
              <w:rPr>
                <w:color w:val="000000" w:themeColor="text1"/>
                <w:sz w:val="24"/>
                <w:lang w:val="ru-RU"/>
              </w:rPr>
              <w:t>А</w:t>
            </w:r>
            <w:proofErr w:type="spellStart"/>
            <w:r w:rsidRPr="00FF0894">
              <w:rPr>
                <w:color w:val="000000" w:themeColor="text1"/>
                <w:sz w:val="24"/>
              </w:rPr>
              <w:t>дминистрации</w:t>
            </w:r>
            <w:proofErr w:type="spellEnd"/>
            <w:r w:rsidRPr="00FF0894">
              <w:rPr>
                <w:color w:val="000000" w:themeColor="text1"/>
                <w:sz w:val="24"/>
              </w:rPr>
              <w:t xml:space="preserve"> МО «Город Майкоп»</w:t>
            </w:r>
          </w:p>
          <w:p w:rsidR="009127BA" w:rsidRPr="00FF0894" w:rsidRDefault="009127BA" w:rsidP="00E53114">
            <w:pPr>
              <w:pStyle w:val="a4"/>
              <w:rPr>
                <w:color w:val="000000" w:themeColor="text1"/>
                <w:sz w:val="22"/>
              </w:rPr>
            </w:pPr>
            <w:r w:rsidRPr="00FF0894">
              <w:rPr>
                <w:color w:val="000000" w:themeColor="text1"/>
                <w:sz w:val="22"/>
                <w:szCs w:val="22"/>
              </w:rPr>
              <w:t xml:space="preserve">______________________________ </w:t>
            </w:r>
          </w:p>
          <w:p w:rsidR="009127BA" w:rsidRPr="00FF0894" w:rsidRDefault="00FF0894" w:rsidP="00E53114">
            <w:pPr>
              <w:pStyle w:val="a4"/>
              <w:rPr>
                <w:i/>
                <w:color w:val="000000" w:themeColor="text1"/>
                <w:sz w:val="22"/>
              </w:rPr>
            </w:pPr>
            <w:r>
              <w:rPr>
                <w:i/>
                <w:color w:val="000000" w:themeColor="text1"/>
                <w:sz w:val="20"/>
                <w:lang w:val="ru-RU"/>
              </w:rPr>
              <w:t xml:space="preserve">                              </w:t>
            </w:r>
            <w:r w:rsidR="009127BA" w:rsidRPr="00FF0894">
              <w:rPr>
                <w:i/>
                <w:color w:val="000000" w:themeColor="text1"/>
                <w:sz w:val="20"/>
              </w:rPr>
              <w:t>(подпись)</w:t>
            </w:r>
          </w:p>
          <w:p w:rsidR="009127BA" w:rsidRPr="00FF0894" w:rsidRDefault="009127BA" w:rsidP="00FF0894">
            <w:pPr>
              <w:pStyle w:val="a4"/>
              <w:tabs>
                <w:tab w:val="left" w:pos="760"/>
              </w:tabs>
              <w:rPr>
                <w:color w:val="000000" w:themeColor="text1"/>
                <w:sz w:val="22"/>
              </w:rPr>
            </w:pPr>
            <w:proofErr w:type="spellStart"/>
            <w:r w:rsidRPr="00FF0894">
              <w:rPr>
                <w:color w:val="000000" w:themeColor="text1"/>
                <w:sz w:val="22"/>
                <w:szCs w:val="22"/>
              </w:rPr>
              <w:t>м.п</w:t>
            </w:r>
            <w:proofErr w:type="spellEnd"/>
            <w:r w:rsidRPr="00FF0894">
              <w:rPr>
                <w:color w:val="000000" w:themeColor="text1"/>
                <w:sz w:val="22"/>
                <w:szCs w:val="22"/>
              </w:rPr>
              <w:t>.</w:t>
            </w:r>
            <w:r w:rsidR="00FF0894">
              <w:rPr>
                <w:color w:val="000000" w:themeColor="text1"/>
                <w:sz w:val="22"/>
                <w:szCs w:val="22"/>
              </w:rPr>
              <w:tab/>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191" w:rsidRDefault="005B4191" w:rsidP="009D6F6C">
      <w:r>
        <w:separator/>
      </w:r>
    </w:p>
  </w:endnote>
  <w:endnote w:type="continuationSeparator" w:id="0">
    <w:p w:rsidR="005B4191" w:rsidRDefault="005B4191"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Content>
      <w:p w:rsidR="00554254" w:rsidRDefault="00554254">
        <w:pPr>
          <w:pStyle w:val="af"/>
          <w:jc w:val="center"/>
        </w:pPr>
        <w:r>
          <w:fldChar w:fldCharType="begin"/>
        </w:r>
        <w:r>
          <w:instrText>PAGE   \* MERGEFORMAT</w:instrText>
        </w:r>
        <w:r>
          <w:fldChar w:fldCharType="separate"/>
        </w:r>
        <w:r w:rsidR="00AF385B">
          <w:rPr>
            <w:noProof/>
          </w:rPr>
          <w:t>44</w:t>
        </w:r>
        <w:r>
          <w:fldChar w:fldCharType="end"/>
        </w:r>
      </w:p>
    </w:sdtContent>
  </w:sdt>
  <w:p w:rsidR="00554254" w:rsidRDefault="0055425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4" w:rsidRDefault="00554254">
    <w:pPr>
      <w:pStyle w:val="af"/>
      <w:jc w:val="center"/>
    </w:pPr>
  </w:p>
  <w:p w:rsidR="00554254" w:rsidRDefault="0055425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191" w:rsidRDefault="005B4191" w:rsidP="009D6F6C">
      <w:r>
        <w:separator/>
      </w:r>
    </w:p>
  </w:footnote>
  <w:footnote w:type="continuationSeparator" w:id="0">
    <w:p w:rsidR="005B4191" w:rsidRDefault="005B4191"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4" w:rsidRDefault="00554254">
    <w:pPr>
      <w:pStyle w:val="ad"/>
      <w:jc w:val="center"/>
    </w:pPr>
  </w:p>
  <w:p w:rsidR="00554254" w:rsidRDefault="0055425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30C5"/>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BB1"/>
    <w:rsid w:val="00273FEF"/>
    <w:rsid w:val="00275CA0"/>
    <w:rsid w:val="0027682C"/>
    <w:rsid w:val="00277225"/>
    <w:rsid w:val="002772C0"/>
    <w:rsid w:val="002802D3"/>
    <w:rsid w:val="002814E5"/>
    <w:rsid w:val="00282734"/>
    <w:rsid w:val="00282810"/>
    <w:rsid w:val="00283F63"/>
    <w:rsid w:val="0028665C"/>
    <w:rsid w:val="0029133E"/>
    <w:rsid w:val="0029628C"/>
    <w:rsid w:val="0029648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6F14"/>
    <w:rsid w:val="0036009B"/>
    <w:rsid w:val="00363204"/>
    <w:rsid w:val="003643D1"/>
    <w:rsid w:val="00364725"/>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77F"/>
    <w:rsid w:val="003E43AC"/>
    <w:rsid w:val="003E5445"/>
    <w:rsid w:val="003E6787"/>
    <w:rsid w:val="003E68F3"/>
    <w:rsid w:val="003E6C10"/>
    <w:rsid w:val="003E7765"/>
    <w:rsid w:val="003E7CC7"/>
    <w:rsid w:val="003F3472"/>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46E"/>
    <w:rsid w:val="0044797A"/>
    <w:rsid w:val="00447B7F"/>
    <w:rsid w:val="00450566"/>
    <w:rsid w:val="0045062F"/>
    <w:rsid w:val="00453964"/>
    <w:rsid w:val="00454DB8"/>
    <w:rsid w:val="00460C72"/>
    <w:rsid w:val="00461833"/>
    <w:rsid w:val="0046187A"/>
    <w:rsid w:val="00461FBD"/>
    <w:rsid w:val="004626CB"/>
    <w:rsid w:val="0046769B"/>
    <w:rsid w:val="0047006A"/>
    <w:rsid w:val="004705B8"/>
    <w:rsid w:val="00471823"/>
    <w:rsid w:val="00471D05"/>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A16"/>
    <w:rsid w:val="00534569"/>
    <w:rsid w:val="00534ABD"/>
    <w:rsid w:val="00535095"/>
    <w:rsid w:val="005361F1"/>
    <w:rsid w:val="005364DF"/>
    <w:rsid w:val="00537388"/>
    <w:rsid w:val="00537C63"/>
    <w:rsid w:val="00537E57"/>
    <w:rsid w:val="0054084F"/>
    <w:rsid w:val="00540A3F"/>
    <w:rsid w:val="00540C52"/>
    <w:rsid w:val="00543621"/>
    <w:rsid w:val="00545141"/>
    <w:rsid w:val="00546319"/>
    <w:rsid w:val="00546587"/>
    <w:rsid w:val="00547A8E"/>
    <w:rsid w:val="005502A1"/>
    <w:rsid w:val="0055081C"/>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714E"/>
    <w:rsid w:val="005B7CE3"/>
    <w:rsid w:val="005C112C"/>
    <w:rsid w:val="005C1C1E"/>
    <w:rsid w:val="005C1E99"/>
    <w:rsid w:val="005C271A"/>
    <w:rsid w:val="005C349F"/>
    <w:rsid w:val="005C42B5"/>
    <w:rsid w:val="005C5252"/>
    <w:rsid w:val="005C57EA"/>
    <w:rsid w:val="005C5BE4"/>
    <w:rsid w:val="005C75C1"/>
    <w:rsid w:val="005D0384"/>
    <w:rsid w:val="005D172A"/>
    <w:rsid w:val="005D320B"/>
    <w:rsid w:val="005D3ECE"/>
    <w:rsid w:val="005D47CA"/>
    <w:rsid w:val="005D5FE4"/>
    <w:rsid w:val="005D676D"/>
    <w:rsid w:val="005E00AC"/>
    <w:rsid w:val="005E1A4B"/>
    <w:rsid w:val="005E2949"/>
    <w:rsid w:val="005E29F2"/>
    <w:rsid w:val="005E2CD9"/>
    <w:rsid w:val="005E34F2"/>
    <w:rsid w:val="005E5FA4"/>
    <w:rsid w:val="005E6F14"/>
    <w:rsid w:val="005E747E"/>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E19"/>
    <w:rsid w:val="007137CE"/>
    <w:rsid w:val="00714AA2"/>
    <w:rsid w:val="00714B07"/>
    <w:rsid w:val="00715E33"/>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60E9"/>
    <w:rsid w:val="00787BFA"/>
    <w:rsid w:val="0079118B"/>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AD6"/>
    <w:rsid w:val="008063E7"/>
    <w:rsid w:val="008078FD"/>
    <w:rsid w:val="008129D6"/>
    <w:rsid w:val="008134A7"/>
    <w:rsid w:val="0081456E"/>
    <w:rsid w:val="00814B37"/>
    <w:rsid w:val="008155DD"/>
    <w:rsid w:val="008156B2"/>
    <w:rsid w:val="00815974"/>
    <w:rsid w:val="008161F3"/>
    <w:rsid w:val="0081656F"/>
    <w:rsid w:val="00820B20"/>
    <w:rsid w:val="00820BB9"/>
    <w:rsid w:val="008215E9"/>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7349"/>
    <w:rsid w:val="008804A5"/>
    <w:rsid w:val="00880C4A"/>
    <w:rsid w:val="008838BA"/>
    <w:rsid w:val="00883AE3"/>
    <w:rsid w:val="00885CB2"/>
    <w:rsid w:val="00886710"/>
    <w:rsid w:val="00887277"/>
    <w:rsid w:val="008877B4"/>
    <w:rsid w:val="0089040B"/>
    <w:rsid w:val="008907E7"/>
    <w:rsid w:val="00890A56"/>
    <w:rsid w:val="008911B4"/>
    <w:rsid w:val="008923DA"/>
    <w:rsid w:val="0089585B"/>
    <w:rsid w:val="008A0372"/>
    <w:rsid w:val="008A308A"/>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145"/>
    <w:rsid w:val="008C1211"/>
    <w:rsid w:val="008C1A3A"/>
    <w:rsid w:val="008C27D7"/>
    <w:rsid w:val="008C2F52"/>
    <w:rsid w:val="008C4083"/>
    <w:rsid w:val="008C4C79"/>
    <w:rsid w:val="008C5A39"/>
    <w:rsid w:val="008C65BE"/>
    <w:rsid w:val="008C6FB4"/>
    <w:rsid w:val="008C7359"/>
    <w:rsid w:val="008D285D"/>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A3D"/>
    <w:rsid w:val="00943F1C"/>
    <w:rsid w:val="00944E15"/>
    <w:rsid w:val="0094518A"/>
    <w:rsid w:val="00945B5A"/>
    <w:rsid w:val="00946328"/>
    <w:rsid w:val="00946A1A"/>
    <w:rsid w:val="009476C3"/>
    <w:rsid w:val="009477A2"/>
    <w:rsid w:val="009510FC"/>
    <w:rsid w:val="00951148"/>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51F5"/>
    <w:rsid w:val="00985988"/>
    <w:rsid w:val="00986B51"/>
    <w:rsid w:val="0098739D"/>
    <w:rsid w:val="00990225"/>
    <w:rsid w:val="009904C3"/>
    <w:rsid w:val="009907B6"/>
    <w:rsid w:val="00990C66"/>
    <w:rsid w:val="00991480"/>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C48"/>
    <w:rsid w:val="009C0760"/>
    <w:rsid w:val="009C13A9"/>
    <w:rsid w:val="009C403E"/>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486"/>
    <w:rsid w:val="00A7245B"/>
    <w:rsid w:val="00A72EF5"/>
    <w:rsid w:val="00A7316E"/>
    <w:rsid w:val="00A742F3"/>
    <w:rsid w:val="00A74525"/>
    <w:rsid w:val="00A748F2"/>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4BA3"/>
    <w:rsid w:val="00AE4C81"/>
    <w:rsid w:val="00AE5E24"/>
    <w:rsid w:val="00AF1862"/>
    <w:rsid w:val="00AF1F47"/>
    <w:rsid w:val="00AF31C5"/>
    <w:rsid w:val="00AF385B"/>
    <w:rsid w:val="00AF45E3"/>
    <w:rsid w:val="00AF4AE2"/>
    <w:rsid w:val="00AF4B0B"/>
    <w:rsid w:val="00AF54AD"/>
    <w:rsid w:val="00AF5C54"/>
    <w:rsid w:val="00AF67D3"/>
    <w:rsid w:val="00AF6D8D"/>
    <w:rsid w:val="00B003FB"/>
    <w:rsid w:val="00B005BE"/>
    <w:rsid w:val="00B00DB9"/>
    <w:rsid w:val="00B029F3"/>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AAA"/>
    <w:rsid w:val="00CC6225"/>
    <w:rsid w:val="00CC6965"/>
    <w:rsid w:val="00CD01D5"/>
    <w:rsid w:val="00CD060F"/>
    <w:rsid w:val="00CD16F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DF2"/>
    <w:rsid w:val="00CF4675"/>
    <w:rsid w:val="00CF620C"/>
    <w:rsid w:val="00CF65AB"/>
    <w:rsid w:val="00CF7CED"/>
    <w:rsid w:val="00D02184"/>
    <w:rsid w:val="00D02E9B"/>
    <w:rsid w:val="00D035B3"/>
    <w:rsid w:val="00D03E21"/>
    <w:rsid w:val="00D04393"/>
    <w:rsid w:val="00D061C2"/>
    <w:rsid w:val="00D06683"/>
    <w:rsid w:val="00D074E3"/>
    <w:rsid w:val="00D079AA"/>
    <w:rsid w:val="00D121B8"/>
    <w:rsid w:val="00D129AA"/>
    <w:rsid w:val="00D148BC"/>
    <w:rsid w:val="00D15F9C"/>
    <w:rsid w:val="00D20BDF"/>
    <w:rsid w:val="00D22446"/>
    <w:rsid w:val="00D233CC"/>
    <w:rsid w:val="00D2353F"/>
    <w:rsid w:val="00D23C35"/>
    <w:rsid w:val="00D23D1E"/>
    <w:rsid w:val="00D24247"/>
    <w:rsid w:val="00D260AF"/>
    <w:rsid w:val="00D2714D"/>
    <w:rsid w:val="00D2786C"/>
    <w:rsid w:val="00D30BCF"/>
    <w:rsid w:val="00D3248D"/>
    <w:rsid w:val="00D32725"/>
    <w:rsid w:val="00D338C8"/>
    <w:rsid w:val="00D4008D"/>
    <w:rsid w:val="00D42051"/>
    <w:rsid w:val="00D436EB"/>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56E"/>
    <w:rsid w:val="00E86C83"/>
    <w:rsid w:val="00E90CA4"/>
    <w:rsid w:val="00E92468"/>
    <w:rsid w:val="00E92948"/>
    <w:rsid w:val="00E92DC5"/>
    <w:rsid w:val="00E93099"/>
    <w:rsid w:val="00E9382B"/>
    <w:rsid w:val="00E93B3D"/>
    <w:rsid w:val="00E93F35"/>
    <w:rsid w:val="00E942FA"/>
    <w:rsid w:val="00E97046"/>
    <w:rsid w:val="00E9786C"/>
    <w:rsid w:val="00EA1AD1"/>
    <w:rsid w:val="00EA3C36"/>
    <w:rsid w:val="00EA52EE"/>
    <w:rsid w:val="00EA74AC"/>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24C1"/>
    <w:rsid w:val="00F14491"/>
    <w:rsid w:val="00F177F3"/>
    <w:rsid w:val="00F17990"/>
    <w:rsid w:val="00F215FF"/>
    <w:rsid w:val="00F221CC"/>
    <w:rsid w:val="00F228CF"/>
    <w:rsid w:val="00F26491"/>
    <w:rsid w:val="00F26D83"/>
    <w:rsid w:val="00F302CF"/>
    <w:rsid w:val="00F30D37"/>
    <w:rsid w:val="00F30D66"/>
    <w:rsid w:val="00F34016"/>
    <w:rsid w:val="00F3439D"/>
    <w:rsid w:val="00F34663"/>
    <w:rsid w:val="00F347CC"/>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22D1"/>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8E5E5C-8449-49E0-8D57-373E8AFA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garantF1://10064072.0"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6AC5-FE55-47F1-982F-181105BBF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45</Pages>
  <Words>12187</Words>
  <Characters>69469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Абасова Зара Сальбиевна</cp:lastModifiedBy>
  <cp:revision>16</cp:revision>
  <cp:lastPrinted>2018-08-03T13:44:00Z</cp:lastPrinted>
  <dcterms:created xsi:type="dcterms:W3CDTF">2018-08-02T13:28:00Z</dcterms:created>
  <dcterms:modified xsi:type="dcterms:W3CDTF">2018-12-05T14:22:00Z</dcterms:modified>
</cp:coreProperties>
</file>