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9.jpg" ContentType="image/jpeg"/>
  <Override PartName="/word/media/image1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DE3041">
        <w:rPr>
          <w:b/>
          <w:bCs/>
          <w:color w:val="000000"/>
          <w:spacing w:val="-5"/>
          <w:sz w:val="32"/>
          <w:szCs w:val="32"/>
        </w:rPr>
        <w:t>2</w:t>
      </w:r>
      <w:r w:rsidR="00A924CA">
        <w:rPr>
          <w:b/>
          <w:bCs/>
          <w:color w:val="000000"/>
          <w:spacing w:val="-5"/>
          <w:sz w:val="32"/>
          <w:szCs w:val="32"/>
        </w:rPr>
        <w:t>/</w:t>
      </w:r>
      <w:r>
        <w:rPr>
          <w:b/>
          <w:bCs/>
          <w:color w:val="000000"/>
          <w:spacing w:val="-5"/>
          <w:sz w:val="32"/>
          <w:szCs w:val="32"/>
        </w:rPr>
        <w:t>1</w:t>
      </w:r>
      <w:r w:rsidR="00D73D61">
        <w:rPr>
          <w:b/>
          <w:bCs/>
          <w:color w:val="000000"/>
          <w:spacing w:val="-5"/>
          <w:sz w:val="32"/>
          <w:szCs w:val="32"/>
        </w:rPr>
        <w:t>7</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D73D61">
        <w:rPr>
          <w:b/>
          <w:bCs/>
          <w:color w:val="000000"/>
          <w:spacing w:val="-5"/>
          <w:sz w:val="28"/>
          <w:szCs w:val="28"/>
        </w:rPr>
        <w:t>7</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"О свободе торговли", Уставом муниципального образования «Город Майкоп», Федеральным законом </w:t>
      </w:r>
      <w:r w:rsidRPr="00062DDD">
        <w:t>от 28 декабря 2009 г. N 381-ФЗ "Об основах государственного регулирования торговой деятельности в Российской Федерации"</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w:t>
      </w:r>
      <w:proofErr w:type="gramEnd"/>
      <w:r w:rsidRPr="00062DDD">
        <w:rPr>
          <w:color w:val="000000"/>
          <w:spacing w:val="-1"/>
        </w:rPr>
        <w:t xml:space="preserve">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proofErr w:type="gramStart"/>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proofErr w:type="gramEnd"/>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73421E" w:rsidRPr="001D7FCB">
        <w:rPr>
          <w:color w:val="000000" w:themeColor="text1"/>
          <w:spacing w:val="-1"/>
        </w:rPr>
        <w:t>05</w:t>
      </w:r>
      <w:r w:rsidR="009E0360" w:rsidRPr="001D7FCB">
        <w:rPr>
          <w:color w:val="000000" w:themeColor="text1"/>
          <w:spacing w:val="-1"/>
        </w:rPr>
        <w:t>.0</w:t>
      </w:r>
      <w:r w:rsidR="0073421E" w:rsidRPr="001D7FCB">
        <w:rPr>
          <w:color w:val="000000" w:themeColor="text1"/>
          <w:spacing w:val="-1"/>
        </w:rPr>
        <w:t>4</w:t>
      </w:r>
      <w:r w:rsidR="009E0360" w:rsidRPr="001D7FCB">
        <w:rPr>
          <w:color w:val="000000" w:themeColor="text1"/>
          <w:spacing w:val="-1"/>
        </w:rPr>
        <w:t>.201</w:t>
      </w:r>
      <w:r w:rsidR="0073421E" w:rsidRPr="001D7FCB">
        <w:rPr>
          <w:color w:val="000000" w:themeColor="text1"/>
          <w:spacing w:val="-1"/>
        </w:rPr>
        <w:t>7</w:t>
      </w:r>
      <w:r w:rsidR="009E0360" w:rsidRPr="001D7FCB">
        <w:rPr>
          <w:color w:val="000000" w:themeColor="text1"/>
          <w:spacing w:val="-1"/>
        </w:rPr>
        <w:t xml:space="preserve"> г. № 38</w:t>
      </w:r>
      <w:r w:rsidR="0073421E" w:rsidRPr="001D7FCB">
        <w:rPr>
          <w:color w:val="000000" w:themeColor="text1"/>
          <w:spacing w:val="-1"/>
        </w:rPr>
        <w:t>8</w:t>
      </w:r>
      <w:r w:rsidR="008C7359"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DE3041" w:rsidRDefault="00FC7DDE" w:rsidP="00DE3041">
      <w:pPr>
        <w:autoSpaceDE w:val="0"/>
        <w:autoSpaceDN w:val="0"/>
        <w:adjustRightInd w:val="0"/>
        <w:ind w:firstLine="720"/>
        <w:rPr>
          <w:b/>
          <w:color w:val="000000" w:themeColor="text1"/>
        </w:rPr>
      </w:pPr>
      <w:r w:rsidRPr="00F818AE">
        <w:rPr>
          <w:color w:val="000000" w:themeColor="text1"/>
        </w:rPr>
        <w:t xml:space="preserve">4.2. </w:t>
      </w:r>
      <w:bookmarkStart w:id="1" w:name="sub_1052"/>
      <w:bookmarkEnd w:id="0"/>
      <w:r w:rsidR="00DE3041" w:rsidRPr="00DE3041">
        <w:rPr>
          <w:b/>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Default="00DE3041" w:rsidP="00DE3041">
      <w:pPr>
        <w:autoSpaceDE w:val="0"/>
        <w:autoSpaceDN w:val="0"/>
        <w:adjustRightInd w:val="0"/>
        <w:ind w:firstLine="720"/>
        <w:rPr>
          <w:color w:val="000000" w:themeColor="text1"/>
        </w:rPr>
      </w:pPr>
      <w:r w:rsidRPr="00DE3041">
        <w:rPr>
          <w:b/>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F818AE">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DE3041" w:rsidRPr="00DE3041" w:rsidRDefault="00DE3041" w:rsidP="00DE3041">
      <w:pPr>
        <w:ind w:firstLine="708"/>
        <w:rPr>
          <w:color w:val="000000" w:themeColor="text1"/>
        </w:rPr>
      </w:pPr>
      <w:bookmarkStart w:id="3" w:name="sub_1523"/>
      <w:bookmarkEnd w:id="2"/>
      <w:proofErr w:type="gramStart"/>
      <w:r>
        <w:rPr>
          <w:color w:val="000000" w:themeColor="text1"/>
        </w:rPr>
        <w:lastRenderedPageBreak/>
        <w:t>а</w:t>
      </w:r>
      <w:r w:rsidRPr="00DE3041">
        <w:rPr>
          <w:color w:val="000000" w:themeColor="text1"/>
        </w:rPr>
        <w:t>)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DE3041" w:rsidRPr="00DE3041" w:rsidRDefault="00DE3041" w:rsidP="00DE3041">
      <w:pPr>
        <w:ind w:firstLine="708"/>
        <w:rPr>
          <w:color w:val="000000" w:themeColor="text1"/>
        </w:rPr>
      </w:pPr>
      <w:r>
        <w:rPr>
          <w:color w:val="000000" w:themeColor="text1"/>
        </w:rPr>
        <w:t>б</w:t>
      </w:r>
      <w:r w:rsidRPr="00DE3041">
        <w:rPr>
          <w:color w:val="000000" w:themeColor="text1"/>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Default="00DE3041" w:rsidP="00DE3041">
      <w:pPr>
        <w:ind w:firstLine="708"/>
        <w:rPr>
          <w:color w:val="000000" w:themeColor="text1"/>
        </w:rPr>
      </w:pPr>
      <w:r>
        <w:rPr>
          <w:color w:val="000000" w:themeColor="text1"/>
        </w:rPr>
        <w:t>е</w:t>
      </w:r>
      <w:r w:rsidRPr="00DE3041">
        <w:rPr>
          <w:color w:val="000000" w:themeColor="text1"/>
        </w:rPr>
        <w:t>) описание внешнего вида и технических характеристик НТО, в том числе фотография (эскиз) предлагаемого к размещению НТО.</w:t>
      </w:r>
    </w:p>
    <w:p w:rsidR="004F64A1" w:rsidRPr="004F64A1" w:rsidRDefault="004F64A1" w:rsidP="00DE3041">
      <w:pPr>
        <w:ind w:firstLine="708"/>
        <w:rPr>
          <w:b/>
          <w:color w:val="000000" w:themeColor="text1"/>
        </w:rPr>
      </w:pPr>
      <w:r>
        <w:rPr>
          <w:color w:val="000000" w:themeColor="text1"/>
        </w:rPr>
        <w:t xml:space="preserve"> 4.3.2. </w:t>
      </w:r>
      <w:proofErr w:type="gramStart"/>
      <w:r w:rsidRPr="004F64A1">
        <w:rPr>
          <w:b/>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F64A1">
        <w:rPr>
          <w:b/>
          <w:color w:val="000000" w:themeColor="text1"/>
        </w:rPr>
        <w:t xml:space="preserve"> предоставляется по собственной инициативе).</w:t>
      </w:r>
    </w:p>
    <w:p w:rsidR="004F64A1" w:rsidRPr="004F64A1" w:rsidRDefault="0079118B" w:rsidP="004F64A1">
      <w:pPr>
        <w:ind w:firstLine="708"/>
        <w:rPr>
          <w:b/>
          <w:color w:val="000000" w:themeColor="text1"/>
        </w:rPr>
      </w:pPr>
      <w:r w:rsidRPr="00F818AE">
        <w:rPr>
          <w:color w:val="000000" w:themeColor="text1"/>
        </w:rPr>
        <w:t xml:space="preserve">4.4. </w:t>
      </w:r>
      <w:r w:rsidR="004F64A1" w:rsidRPr="004F64A1">
        <w:rPr>
          <w:b/>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w:t>
      </w:r>
      <w:r w:rsidR="004F64A1" w:rsidRPr="001E373A">
        <w:rPr>
          <w:b/>
          <w:color w:val="000000" w:themeColor="text1"/>
        </w:rPr>
        <w:t>Приложение № 2, форма 3</w:t>
      </w:r>
      <w:r w:rsidR="004F64A1" w:rsidRPr="004F64A1">
        <w:rPr>
          <w:b/>
          <w:color w:val="000000" w:themeColor="text1"/>
        </w:rPr>
        <w:t xml:space="preserve">). </w:t>
      </w:r>
    </w:p>
    <w:p w:rsidR="00F30D37" w:rsidRPr="004F64A1" w:rsidRDefault="004F64A1" w:rsidP="004F64A1">
      <w:pPr>
        <w:ind w:firstLine="708"/>
        <w:rPr>
          <w:b/>
          <w:color w:val="000000" w:themeColor="text1"/>
        </w:rPr>
      </w:pPr>
      <w:r w:rsidRPr="004F64A1">
        <w:rPr>
          <w:b/>
          <w:color w:val="000000" w:themeColor="text1"/>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F64A1">
        <w:rPr>
          <w:b/>
          <w:color w:val="000000" w:themeColor="text1"/>
        </w:rPr>
        <w:t>,</w:t>
      </w:r>
      <w:proofErr w:type="gramEnd"/>
      <w:r w:rsidRPr="004F64A1">
        <w:rPr>
          <w:b/>
          <w:color w:val="000000" w:themeColor="text1"/>
        </w:rPr>
        <w:t xml:space="preserve"> в случае разночтения суммы, указанной прописью и цифрами, преимущество имеет сумма, указанная прописью. </w:t>
      </w:r>
    </w:p>
    <w:bookmarkEnd w:id="3"/>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w:t>
      </w:r>
      <w:r w:rsidRPr="00B40410">
        <w:rPr>
          <w:sz w:val="24"/>
        </w:rPr>
        <w:t>Приложение № 2, форма 1</w:t>
      </w:r>
      <w:r w:rsidRPr="00F818AE">
        <w:rPr>
          <w:color w:val="000000" w:themeColor="text1"/>
          <w:sz w:val="24"/>
        </w:rPr>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lastRenderedPageBreak/>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1E373A" w:rsidRPr="001E373A">
        <w:rPr>
          <w:b/>
          <w:color w:val="000000" w:themeColor="text1"/>
        </w:rPr>
        <w:t>18 августа</w:t>
      </w:r>
      <w:r w:rsidR="00185B00" w:rsidRPr="001E373A">
        <w:rPr>
          <w:color w:val="000000" w:themeColor="text1"/>
        </w:rPr>
        <w:t xml:space="preserve"> </w:t>
      </w:r>
      <w:r w:rsidR="00444A2C" w:rsidRPr="001E373A">
        <w:rPr>
          <w:b/>
          <w:color w:val="000000" w:themeColor="text1"/>
        </w:rPr>
        <w:t>201</w:t>
      </w:r>
      <w:r w:rsidR="00D73D61" w:rsidRPr="001E373A">
        <w:rPr>
          <w:b/>
          <w:color w:val="000000" w:themeColor="text1"/>
        </w:rPr>
        <w:t>7</w:t>
      </w:r>
      <w:r w:rsidR="00444A2C" w:rsidRPr="001E373A">
        <w:rPr>
          <w:b/>
          <w:color w:val="000000" w:themeColor="text1"/>
        </w:rPr>
        <w:t xml:space="preserve"> г., 1</w:t>
      </w:r>
      <w:r w:rsidR="009E0360" w:rsidRPr="001E373A">
        <w:rPr>
          <w:b/>
          <w:color w:val="000000" w:themeColor="text1"/>
        </w:rPr>
        <w:t>1</w:t>
      </w:r>
      <w:r w:rsidR="00444A2C" w:rsidRPr="001E373A">
        <w:rPr>
          <w:b/>
          <w:color w:val="000000" w:themeColor="text1"/>
        </w:rPr>
        <w:t xml:space="preserve"> ч.</w:t>
      </w:r>
      <w:r w:rsidR="008628A7" w:rsidRPr="001E373A">
        <w:rPr>
          <w:b/>
          <w:color w:val="000000" w:themeColor="text1"/>
        </w:rPr>
        <w:t xml:space="preserve"> </w:t>
      </w:r>
      <w:r w:rsidR="00444A2C" w:rsidRPr="001E373A">
        <w:rPr>
          <w:b/>
          <w:color w:val="000000" w:themeColor="text1"/>
        </w:rPr>
        <w:t>00</w:t>
      </w:r>
      <w:r w:rsidR="005254BA" w:rsidRPr="001E373A">
        <w:rPr>
          <w:b/>
          <w:color w:val="000000" w:themeColor="text1"/>
        </w:rPr>
        <w:t xml:space="preserve"> мин</w:t>
      </w:r>
      <w:r w:rsidRPr="001E373A">
        <w:rPr>
          <w:b/>
          <w:color w:val="000000" w:themeColor="text1"/>
        </w:rPr>
        <w:t>.</w:t>
      </w:r>
    </w:p>
    <w:p w:rsidR="00B40410" w:rsidRPr="00B40410" w:rsidRDefault="008C7359" w:rsidP="008C7359">
      <w:pPr>
        <w:autoSpaceDE w:val="0"/>
        <w:autoSpaceDN w:val="0"/>
        <w:adjustRightInd w:val="0"/>
        <w:ind w:firstLine="708"/>
        <w:outlineLvl w:val="1"/>
        <w:rPr>
          <w:b/>
        </w:rPr>
      </w:pPr>
      <w:r>
        <w:t>4</w:t>
      </w:r>
      <w:r w:rsidRPr="009B5DAB">
        <w:t>.</w:t>
      </w:r>
      <w:r w:rsidR="00F30D37">
        <w:t>1</w:t>
      </w:r>
      <w:r w:rsidR="00714B07">
        <w:t>1</w:t>
      </w:r>
      <w:r w:rsidR="00F30D37">
        <w:t>.</w:t>
      </w:r>
      <w:r w:rsidRPr="009B5DAB">
        <w:t> </w:t>
      </w:r>
      <w:r w:rsidR="00B40410" w:rsidRPr="00B40410">
        <w:rPr>
          <w:b/>
        </w:rPr>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lastRenderedPageBreak/>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 xml:space="preserve">для объектов по реализации </w:t>
      </w:r>
      <w:proofErr w:type="gramStart"/>
      <w:r w:rsidRPr="0073421E">
        <w:rPr>
          <w:rFonts w:eastAsiaTheme="minorHAnsi"/>
          <w:lang w:eastAsia="en-US"/>
        </w:rPr>
        <w:t>мороженного</w:t>
      </w:r>
      <w:proofErr w:type="gramEnd"/>
      <w:r w:rsidRPr="0073421E">
        <w:rPr>
          <w:rFonts w:eastAsiaTheme="minorHAnsi"/>
          <w:lang w:eastAsia="en-US"/>
        </w:rPr>
        <w:t xml:space="preserve">, кваса из </w:t>
      </w:r>
      <w:proofErr w:type="spellStart"/>
      <w:r w:rsidRPr="0073421E">
        <w:rPr>
          <w:rFonts w:eastAsiaTheme="minorHAnsi"/>
          <w:lang w:eastAsia="en-US"/>
        </w:rPr>
        <w:t>кег</w:t>
      </w:r>
      <w:proofErr w:type="spellEnd"/>
      <w:r w:rsidRPr="0073421E">
        <w:rPr>
          <w:rFonts w:eastAsiaTheme="minorHAnsi"/>
          <w:lang w:eastAsia="en-US"/>
        </w:rPr>
        <w:t xml:space="preserve"> на розлив - до 6 месяцев (май - октябрь);</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объектов по реализации бахчевых культур - до 5 месяцев (июль - октябрь);</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киосков и павильонов - до 5 лет;</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иных нестационарных объектов - до 1 года;</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аттракционов - до 3 лет</w:t>
      </w:r>
      <w:r>
        <w:rPr>
          <w:rFonts w:eastAsiaTheme="minorHAnsi"/>
          <w:lang w:eastAsia="en-US"/>
        </w:rPr>
        <w:t>.</w:t>
      </w:r>
    </w:p>
    <w:p w:rsidR="008C7359" w:rsidRPr="003C0E58" w:rsidRDefault="0003786B" w:rsidP="0003786B">
      <w:pPr>
        <w:rPr>
          <w:color w:val="000000"/>
        </w:rPr>
      </w:pPr>
      <w:r>
        <w:rPr>
          <w:b/>
          <w:color w:val="FF0000"/>
        </w:rPr>
        <w:lastRenderedPageBreak/>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121854">
      <w:pPr>
        <w:numPr>
          <w:ilvl w:val="0"/>
          <w:numId w:val="1"/>
        </w:numPr>
        <w:autoSpaceDE w:val="0"/>
        <w:autoSpaceDN w:val="0"/>
        <w:adjustRightInd w:val="0"/>
        <w:jc w:val="left"/>
        <w:sectPr w:rsidR="00801C4E" w:rsidSect="00436715">
          <w:headerReference w:type="default" r:id="rId10"/>
          <w:footerReference w:type="default" r:id="rId11"/>
          <w:footerReference w:type="first" r:id="rId12"/>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7053"/>
        <w:gridCol w:w="1418"/>
        <w:gridCol w:w="3118"/>
        <w:gridCol w:w="2268"/>
      </w:tblGrid>
      <w:tr w:rsidR="00FF31DF" w:rsidRPr="00FB5628" w:rsidTr="00FF31DF">
        <w:tc>
          <w:tcPr>
            <w:tcW w:w="710" w:type="dxa"/>
            <w:tcBorders>
              <w:top w:val="single" w:sz="4" w:space="0" w:color="auto"/>
              <w:left w:val="single" w:sz="4" w:space="0" w:color="auto"/>
              <w:bottom w:val="single" w:sz="4" w:space="0" w:color="auto"/>
              <w:right w:val="single" w:sz="4" w:space="0" w:color="auto"/>
            </w:tcBorders>
            <w:hideMark/>
          </w:tcPr>
          <w:p w:rsidR="00FF31DF" w:rsidRPr="00FB5628" w:rsidRDefault="00FF31DF" w:rsidP="00FB5628">
            <w:pPr>
              <w:autoSpaceDE w:val="0"/>
              <w:autoSpaceDN w:val="0"/>
              <w:adjustRightInd w:val="0"/>
              <w:jc w:val="center"/>
              <w:rPr>
                <w:b/>
                <w:color w:val="000000"/>
                <w:spacing w:val="1"/>
              </w:rPr>
            </w:pPr>
            <w:r w:rsidRPr="00FB5628">
              <w:rPr>
                <w:b/>
                <w:color w:val="000000"/>
                <w:spacing w:val="1"/>
              </w:rPr>
              <w:lastRenderedPageBreak/>
              <w:t>№</w:t>
            </w:r>
          </w:p>
          <w:p w:rsidR="00FF31DF" w:rsidRPr="00FB5628" w:rsidRDefault="00FF31DF" w:rsidP="00FB5628">
            <w:pPr>
              <w:autoSpaceDE w:val="0"/>
              <w:autoSpaceDN w:val="0"/>
              <w:adjustRightInd w:val="0"/>
              <w:jc w:val="center"/>
              <w:rPr>
                <w:b/>
                <w:color w:val="000000"/>
                <w:spacing w:val="1"/>
              </w:rPr>
            </w:pPr>
            <w:r>
              <w:rPr>
                <w:b/>
                <w:color w:val="000000"/>
                <w:spacing w:val="1"/>
              </w:rPr>
              <w:t>лотов</w:t>
            </w:r>
          </w:p>
        </w:tc>
        <w:tc>
          <w:tcPr>
            <w:tcW w:w="7053" w:type="dxa"/>
            <w:tcBorders>
              <w:top w:val="single" w:sz="4" w:space="0" w:color="auto"/>
              <w:left w:val="single" w:sz="4" w:space="0" w:color="auto"/>
              <w:bottom w:val="single" w:sz="4" w:space="0" w:color="auto"/>
              <w:right w:val="single" w:sz="4" w:space="0" w:color="auto"/>
            </w:tcBorders>
            <w:hideMark/>
          </w:tcPr>
          <w:p w:rsidR="00FF31DF" w:rsidRPr="00FB5628" w:rsidRDefault="00FF31DF" w:rsidP="00FB5628">
            <w:pPr>
              <w:autoSpaceDE w:val="0"/>
              <w:autoSpaceDN w:val="0"/>
              <w:adjustRightInd w:val="0"/>
              <w:jc w:val="center"/>
              <w:rPr>
                <w:b/>
                <w:color w:val="000000"/>
                <w:spacing w:val="1"/>
              </w:rPr>
            </w:pPr>
            <w:r w:rsidRPr="00FB5628">
              <w:rPr>
                <w:b/>
                <w:color w:val="000000"/>
                <w:spacing w:val="1"/>
              </w:rPr>
              <w:t>Адрес места нахождения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hideMark/>
          </w:tcPr>
          <w:p w:rsidR="00FF31DF" w:rsidRPr="00FB5628" w:rsidRDefault="00FF31DF" w:rsidP="00FB5628">
            <w:pPr>
              <w:autoSpaceDE w:val="0"/>
              <w:autoSpaceDN w:val="0"/>
              <w:adjustRightInd w:val="0"/>
              <w:jc w:val="center"/>
              <w:rPr>
                <w:b/>
                <w:color w:val="000000"/>
                <w:spacing w:val="1"/>
              </w:rPr>
            </w:pPr>
            <w:proofErr w:type="spellStart"/>
            <w:r w:rsidRPr="00FB5628">
              <w:rPr>
                <w:b/>
                <w:color w:val="000000"/>
                <w:spacing w:val="1"/>
              </w:rPr>
              <w:t>Наимено</w:t>
            </w:r>
            <w:proofErr w:type="spellEnd"/>
            <w:r w:rsidRPr="00FB5628">
              <w:rPr>
                <w:b/>
                <w:color w:val="000000"/>
                <w:spacing w:val="1"/>
              </w:rPr>
              <w:t>-</w:t>
            </w:r>
          </w:p>
          <w:p w:rsidR="00FF31DF" w:rsidRPr="00FB5628" w:rsidRDefault="00FF31DF" w:rsidP="00FB5628">
            <w:pPr>
              <w:autoSpaceDE w:val="0"/>
              <w:autoSpaceDN w:val="0"/>
              <w:adjustRightInd w:val="0"/>
              <w:jc w:val="center"/>
              <w:rPr>
                <w:b/>
                <w:color w:val="000000"/>
                <w:spacing w:val="1"/>
              </w:rPr>
            </w:pPr>
            <w:proofErr w:type="spellStart"/>
            <w:r w:rsidRPr="00FB5628">
              <w:rPr>
                <w:b/>
                <w:color w:val="000000"/>
                <w:spacing w:val="1"/>
              </w:rPr>
              <w:t>вание</w:t>
            </w:r>
            <w:proofErr w:type="spellEnd"/>
            <w:r w:rsidRPr="00FB5628">
              <w:rPr>
                <w:b/>
                <w:color w:val="000000"/>
                <w:spacing w:val="1"/>
              </w:rPr>
              <w:t xml:space="preserve"> и тип торгового объекта</w:t>
            </w:r>
          </w:p>
        </w:tc>
        <w:tc>
          <w:tcPr>
            <w:tcW w:w="3118" w:type="dxa"/>
            <w:tcBorders>
              <w:top w:val="single" w:sz="4" w:space="0" w:color="auto"/>
              <w:left w:val="single" w:sz="4" w:space="0" w:color="auto"/>
              <w:bottom w:val="single" w:sz="4" w:space="0" w:color="auto"/>
              <w:right w:val="single" w:sz="4" w:space="0" w:color="auto"/>
            </w:tcBorders>
            <w:hideMark/>
          </w:tcPr>
          <w:p w:rsidR="00FF31DF" w:rsidRPr="00FB5628" w:rsidRDefault="00FF31DF" w:rsidP="00FB5628">
            <w:pPr>
              <w:autoSpaceDE w:val="0"/>
              <w:autoSpaceDN w:val="0"/>
              <w:adjustRightInd w:val="0"/>
              <w:jc w:val="center"/>
              <w:rPr>
                <w:b/>
                <w:color w:val="000000"/>
                <w:spacing w:val="1"/>
              </w:rPr>
            </w:pPr>
            <w:r w:rsidRPr="00FB5628">
              <w:rPr>
                <w:b/>
                <w:color w:val="000000"/>
                <w:spacing w:val="1"/>
              </w:rPr>
              <w:t>Специализация торгового объекта (ассортимент реализуемых товаров)</w:t>
            </w:r>
          </w:p>
        </w:tc>
        <w:tc>
          <w:tcPr>
            <w:tcW w:w="2268" w:type="dxa"/>
            <w:tcBorders>
              <w:top w:val="single" w:sz="4" w:space="0" w:color="auto"/>
              <w:left w:val="single" w:sz="4" w:space="0" w:color="auto"/>
              <w:bottom w:val="single" w:sz="4" w:space="0" w:color="auto"/>
              <w:right w:val="single" w:sz="4" w:space="0" w:color="auto"/>
            </w:tcBorders>
            <w:hideMark/>
          </w:tcPr>
          <w:p w:rsidR="00FF31DF" w:rsidRPr="00FB5628" w:rsidRDefault="00FF31DF" w:rsidP="00FB5628">
            <w:pPr>
              <w:autoSpaceDE w:val="0"/>
              <w:autoSpaceDN w:val="0"/>
              <w:adjustRightInd w:val="0"/>
              <w:jc w:val="center"/>
              <w:rPr>
                <w:b/>
                <w:color w:val="000000"/>
                <w:spacing w:val="1"/>
              </w:rPr>
            </w:pPr>
            <w:r w:rsidRPr="00FB5628">
              <w:rPr>
                <w:b/>
                <w:color w:val="000000"/>
                <w:spacing w:val="1"/>
              </w:rPr>
              <w:t>Площадь нестационарного торгового объекта (</w:t>
            </w:r>
            <w:proofErr w:type="spellStart"/>
            <w:r w:rsidRPr="00FB5628">
              <w:rPr>
                <w:b/>
                <w:color w:val="000000"/>
                <w:spacing w:val="1"/>
              </w:rPr>
              <w:t>кв.м</w:t>
            </w:r>
            <w:proofErr w:type="spellEnd"/>
            <w:r w:rsidRPr="00FB5628">
              <w:rPr>
                <w:b/>
                <w:color w:val="000000"/>
                <w:spacing w:val="1"/>
              </w:rPr>
              <w:t>.)</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г. Майкоп, ул. Гончарова, 101</w:t>
            </w:r>
          </w:p>
          <w:p w:rsidR="00FF31DF" w:rsidRPr="00CA456E" w:rsidRDefault="00FF31DF" w:rsidP="00B96E22">
            <w:pPr>
              <w:autoSpaceDE w:val="0"/>
              <w:autoSpaceDN w:val="0"/>
              <w:adjustRightInd w:val="0"/>
            </w:pPr>
            <w:r w:rsidRPr="00CA456E">
              <w:rPr>
                <w:color w:val="000000" w:themeColor="text1"/>
              </w:rPr>
              <w:t>(приложение №</w:t>
            </w:r>
            <w:r>
              <w:rPr>
                <w:color w:val="000000" w:themeColor="text1"/>
              </w:rPr>
              <w:t>1</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5,0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Спортивная</w:t>
            </w:r>
            <w:proofErr w:type="gramEnd"/>
            <w:r w:rsidRPr="00CA456E">
              <w:t>, 6</w:t>
            </w:r>
          </w:p>
          <w:p w:rsidR="00FF31DF" w:rsidRPr="00CA456E" w:rsidRDefault="00FF31DF" w:rsidP="00B96E22">
            <w:pPr>
              <w:autoSpaceDE w:val="0"/>
              <w:autoSpaceDN w:val="0"/>
              <w:adjustRightInd w:val="0"/>
            </w:pPr>
            <w:r w:rsidRPr="00CA456E">
              <w:t xml:space="preserve">(приложение № </w:t>
            </w:r>
            <w:r>
              <w:t>2</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Спортивная</w:t>
            </w:r>
            <w:proofErr w:type="gramEnd"/>
            <w:r w:rsidRPr="00CA456E">
              <w:t>, 6</w:t>
            </w:r>
          </w:p>
          <w:p w:rsidR="00FF31DF" w:rsidRPr="00CA456E" w:rsidRDefault="00FF31DF" w:rsidP="00B96E22">
            <w:pPr>
              <w:autoSpaceDE w:val="0"/>
              <w:autoSpaceDN w:val="0"/>
              <w:adjustRightInd w:val="0"/>
            </w:pPr>
            <w:r w:rsidRPr="00CA456E">
              <w:t xml:space="preserve">(приложение № </w:t>
            </w:r>
            <w:r>
              <w:t>2</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ул. Гагарина – </w:t>
            </w:r>
            <w:proofErr w:type="spellStart"/>
            <w:r w:rsidRPr="00CA456E">
              <w:t>ул</w:t>
            </w:r>
            <w:proofErr w:type="gramStart"/>
            <w:r w:rsidRPr="00CA456E">
              <w:t>.С</w:t>
            </w:r>
            <w:proofErr w:type="gramEnd"/>
            <w:r w:rsidRPr="00CA456E">
              <w:t>портивная</w:t>
            </w:r>
            <w:proofErr w:type="spellEnd"/>
            <w:r w:rsidRPr="00CA456E">
              <w:t xml:space="preserve"> </w:t>
            </w:r>
          </w:p>
          <w:p w:rsidR="00FF31DF" w:rsidRPr="00CA456E" w:rsidRDefault="00FF31DF" w:rsidP="00B96E22">
            <w:pPr>
              <w:autoSpaceDE w:val="0"/>
              <w:autoSpaceDN w:val="0"/>
              <w:adjustRightInd w:val="0"/>
              <w:rPr>
                <w:sz w:val="26"/>
                <w:szCs w:val="26"/>
              </w:rPr>
            </w:pPr>
            <w:r w:rsidRPr="00CA456E">
              <w:t xml:space="preserve"> </w:t>
            </w:r>
            <w:r w:rsidRPr="00CA456E">
              <w:rPr>
                <w:sz w:val="26"/>
                <w:szCs w:val="26"/>
              </w:rPr>
              <w:t>(приложение  №</w:t>
            </w:r>
            <w:r>
              <w:rPr>
                <w:sz w:val="26"/>
                <w:szCs w:val="26"/>
              </w:rPr>
              <w:t>3</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 xml:space="preserve">ст. Ханская, ул. Верещагина - ул. Ленина </w:t>
            </w:r>
          </w:p>
          <w:p w:rsidR="00FF31DF" w:rsidRPr="00CA456E" w:rsidRDefault="00FF31DF" w:rsidP="00B96E22">
            <w:pPr>
              <w:autoSpaceDE w:val="0"/>
              <w:autoSpaceDN w:val="0"/>
              <w:adjustRightInd w:val="0"/>
              <w:rPr>
                <w:color w:val="000000" w:themeColor="text1"/>
              </w:rPr>
            </w:pPr>
            <w:r w:rsidRPr="00CA456E">
              <w:rPr>
                <w:color w:val="000000" w:themeColor="text1"/>
              </w:rPr>
              <w:t>(</w:t>
            </w:r>
            <w:r w:rsidRPr="00CA456E">
              <w:rPr>
                <w:color w:val="000000" w:themeColor="text1"/>
                <w:sz w:val="26"/>
                <w:szCs w:val="26"/>
              </w:rPr>
              <w:t>приложение №</w:t>
            </w:r>
            <w:r>
              <w:rPr>
                <w:color w:val="000000" w:themeColor="text1"/>
                <w:sz w:val="26"/>
                <w:szCs w:val="26"/>
              </w:rPr>
              <w:t>4</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B3B13" w:rsidRDefault="00FF31DF" w:rsidP="00B96E22">
            <w:pPr>
              <w:autoSpaceDE w:val="0"/>
              <w:autoSpaceDN w:val="0"/>
              <w:adjustRightInd w:val="0"/>
              <w:jc w:val="center"/>
            </w:pPr>
            <w:r w:rsidRPr="00BB3B13">
              <w:t>палатка</w:t>
            </w:r>
          </w:p>
        </w:tc>
        <w:tc>
          <w:tcPr>
            <w:tcW w:w="3118" w:type="dxa"/>
            <w:tcBorders>
              <w:top w:val="single" w:sz="4" w:space="0" w:color="auto"/>
              <w:left w:val="single" w:sz="4" w:space="0" w:color="auto"/>
              <w:bottom w:val="single" w:sz="4" w:space="0" w:color="auto"/>
              <w:right w:val="single" w:sz="4" w:space="0" w:color="auto"/>
            </w:tcBorders>
          </w:tcPr>
          <w:p w:rsidR="00FF31DF" w:rsidRPr="00BB3B13" w:rsidRDefault="00FF31DF" w:rsidP="00B96E22">
            <w:pPr>
              <w:autoSpaceDE w:val="0"/>
              <w:autoSpaceDN w:val="0"/>
              <w:adjustRightInd w:val="0"/>
              <w:jc w:val="center"/>
            </w:pPr>
            <w:r w:rsidRPr="00BB3B13">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BB3B13" w:rsidRDefault="00FF31DF" w:rsidP="00B96E22">
            <w:pPr>
              <w:autoSpaceDE w:val="0"/>
              <w:autoSpaceDN w:val="0"/>
              <w:adjustRightInd w:val="0"/>
              <w:jc w:val="center"/>
            </w:pPr>
            <w:r w:rsidRPr="00BB3B13">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proofErr w:type="spellStart"/>
            <w:r w:rsidRPr="00CA456E">
              <w:rPr>
                <w:color w:val="000000" w:themeColor="text1"/>
              </w:rPr>
              <w:t>х</w:t>
            </w:r>
            <w:proofErr w:type="gramStart"/>
            <w:r w:rsidRPr="00CA456E">
              <w:rPr>
                <w:color w:val="000000" w:themeColor="text1"/>
              </w:rPr>
              <w:t>.Г</w:t>
            </w:r>
            <w:proofErr w:type="gramEnd"/>
            <w:r w:rsidRPr="00CA456E">
              <w:rPr>
                <w:color w:val="000000" w:themeColor="text1"/>
              </w:rPr>
              <w:t>авердовский</w:t>
            </w:r>
            <w:proofErr w:type="spellEnd"/>
            <w:r w:rsidRPr="00CA456E">
              <w:rPr>
                <w:color w:val="000000" w:themeColor="text1"/>
              </w:rPr>
              <w:t>,</w:t>
            </w:r>
          </w:p>
          <w:p w:rsidR="00FF31DF" w:rsidRPr="00CA456E" w:rsidRDefault="00FF31DF" w:rsidP="00B96E22">
            <w:pPr>
              <w:autoSpaceDE w:val="0"/>
              <w:autoSpaceDN w:val="0"/>
              <w:adjustRightInd w:val="0"/>
              <w:rPr>
                <w:color w:val="000000" w:themeColor="text1"/>
              </w:rPr>
            </w:pPr>
            <w:r w:rsidRPr="00CA456E">
              <w:rPr>
                <w:color w:val="000000" w:themeColor="text1"/>
              </w:rPr>
              <w:t xml:space="preserve">угол </w:t>
            </w:r>
            <w:proofErr w:type="spellStart"/>
            <w:r w:rsidRPr="00CA456E">
              <w:rPr>
                <w:color w:val="000000" w:themeColor="text1"/>
              </w:rPr>
              <w:t>ул</w:t>
            </w:r>
            <w:proofErr w:type="gramStart"/>
            <w:r w:rsidRPr="00CA456E">
              <w:rPr>
                <w:color w:val="000000" w:themeColor="text1"/>
              </w:rPr>
              <w:t>.С</w:t>
            </w:r>
            <w:proofErr w:type="gramEnd"/>
            <w:r w:rsidRPr="00CA456E">
              <w:rPr>
                <w:color w:val="000000" w:themeColor="text1"/>
              </w:rPr>
              <w:t>адовая</w:t>
            </w:r>
            <w:proofErr w:type="spellEnd"/>
            <w:r w:rsidRPr="00CA456E">
              <w:rPr>
                <w:color w:val="000000" w:themeColor="text1"/>
              </w:rPr>
              <w:t xml:space="preserve"> и </w:t>
            </w:r>
            <w:proofErr w:type="spellStart"/>
            <w:r w:rsidRPr="00CA456E">
              <w:rPr>
                <w:color w:val="000000" w:themeColor="text1"/>
              </w:rPr>
              <w:t>пер.Клубный</w:t>
            </w:r>
            <w:proofErr w:type="spellEnd"/>
          </w:p>
          <w:p w:rsidR="00FF31DF" w:rsidRPr="00CA456E" w:rsidRDefault="00FF31DF" w:rsidP="00B96E22">
            <w:pPr>
              <w:autoSpaceDE w:val="0"/>
              <w:autoSpaceDN w:val="0"/>
              <w:adjustRightInd w:val="0"/>
            </w:pPr>
            <w:r w:rsidRPr="00CA456E">
              <w:rPr>
                <w:color w:val="000000" w:themeColor="text1"/>
              </w:rPr>
              <w:t>(</w:t>
            </w:r>
            <w:r w:rsidRPr="00CA456E">
              <w:rPr>
                <w:color w:val="000000" w:themeColor="text1"/>
                <w:sz w:val="26"/>
                <w:szCs w:val="26"/>
              </w:rPr>
              <w:t>приложение №</w:t>
            </w:r>
            <w:r>
              <w:rPr>
                <w:color w:val="000000" w:themeColor="text1"/>
                <w:sz w:val="26"/>
                <w:szCs w:val="26"/>
              </w:rPr>
              <w:t>5</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A761F3" w:rsidRDefault="00FF31DF" w:rsidP="00B96E22">
            <w:pPr>
              <w:autoSpaceDE w:val="0"/>
              <w:autoSpaceDN w:val="0"/>
              <w:adjustRightInd w:val="0"/>
              <w:jc w:val="center"/>
              <w:rPr>
                <w:color w:val="000000" w:themeColor="text1"/>
              </w:rPr>
            </w:pPr>
            <w:r w:rsidRPr="00A761F3">
              <w:rPr>
                <w:color w:val="000000" w:themeColor="text1"/>
              </w:rPr>
              <w:t>лоток</w:t>
            </w:r>
          </w:p>
        </w:tc>
        <w:tc>
          <w:tcPr>
            <w:tcW w:w="3118" w:type="dxa"/>
            <w:tcBorders>
              <w:top w:val="single" w:sz="4" w:space="0" w:color="auto"/>
              <w:left w:val="single" w:sz="4" w:space="0" w:color="auto"/>
              <w:bottom w:val="single" w:sz="4" w:space="0" w:color="auto"/>
              <w:right w:val="single" w:sz="4" w:space="0" w:color="auto"/>
            </w:tcBorders>
          </w:tcPr>
          <w:p w:rsidR="00FF31DF" w:rsidRPr="00A761F3" w:rsidRDefault="00FF31DF" w:rsidP="00B96E22">
            <w:pPr>
              <w:autoSpaceDE w:val="0"/>
              <w:autoSpaceDN w:val="0"/>
              <w:adjustRightInd w:val="0"/>
              <w:jc w:val="center"/>
              <w:rPr>
                <w:color w:val="000000" w:themeColor="text1"/>
              </w:rPr>
            </w:pPr>
            <w:r w:rsidRPr="00A761F3">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t>5,0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proofErr w:type="spellStart"/>
            <w:r w:rsidRPr="00CA456E">
              <w:t>г</w:t>
            </w:r>
            <w:proofErr w:type="gramStart"/>
            <w:r w:rsidRPr="00CA456E">
              <w:t>.М</w:t>
            </w:r>
            <w:proofErr w:type="gramEnd"/>
            <w:r w:rsidRPr="00CA456E">
              <w:t>айкоп</w:t>
            </w:r>
            <w:proofErr w:type="spellEnd"/>
            <w:r w:rsidRPr="00CA456E">
              <w:t xml:space="preserve">, </w:t>
            </w:r>
          </w:p>
          <w:p w:rsidR="00FF31DF" w:rsidRPr="00CA456E" w:rsidRDefault="00FF31DF" w:rsidP="00B96E22">
            <w:pPr>
              <w:autoSpaceDE w:val="0"/>
              <w:autoSpaceDN w:val="0"/>
              <w:adjustRightInd w:val="0"/>
            </w:pPr>
            <w:r w:rsidRPr="00CA456E">
              <w:t xml:space="preserve">угол </w:t>
            </w:r>
            <w:proofErr w:type="spellStart"/>
            <w:r w:rsidRPr="00CA456E">
              <w:t>ул</w:t>
            </w:r>
            <w:proofErr w:type="gramStart"/>
            <w:r w:rsidRPr="00CA456E">
              <w:t>.П</w:t>
            </w:r>
            <w:proofErr w:type="gramEnd"/>
            <w:r w:rsidRPr="00CA456E">
              <w:t>ромышленная</w:t>
            </w:r>
            <w:proofErr w:type="spellEnd"/>
            <w:r w:rsidRPr="00CA456E">
              <w:t xml:space="preserve"> и </w:t>
            </w:r>
            <w:proofErr w:type="spellStart"/>
            <w:r w:rsidRPr="00CA456E">
              <w:t>Келермесским</w:t>
            </w:r>
            <w:proofErr w:type="spellEnd"/>
            <w:r w:rsidRPr="00CA456E">
              <w:t xml:space="preserve"> шоссе</w:t>
            </w:r>
          </w:p>
          <w:p w:rsidR="00FF31DF" w:rsidRPr="00CA456E" w:rsidRDefault="00FF31DF" w:rsidP="00B96E22">
            <w:pPr>
              <w:autoSpaceDE w:val="0"/>
              <w:autoSpaceDN w:val="0"/>
              <w:adjustRightInd w:val="0"/>
            </w:pPr>
            <w:r w:rsidRPr="00CA456E">
              <w:t>(</w:t>
            </w:r>
            <w:r w:rsidRPr="00CA456E">
              <w:rPr>
                <w:sz w:val="26"/>
                <w:szCs w:val="26"/>
              </w:rPr>
              <w:t>приложение №</w:t>
            </w:r>
            <w:r>
              <w:rPr>
                <w:sz w:val="26"/>
                <w:szCs w:val="26"/>
              </w:rPr>
              <w:t>6</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proofErr w:type="spellStart"/>
            <w:r>
              <w:t>бахчевый</w:t>
            </w:r>
            <w:proofErr w:type="spellEnd"/>
            <w:r>
              <w:t xml:space="preserve"> развал</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бахчевые</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spellStart"/>
            <w:r w:rsidRPr="00CA456E">
              <w:t>Хакурате</w:t>
            </w:r>
            <w:proofErr w:type="spellEnd"/>
            <w:r w:rsidRPr="00CA456E">
              <w:t xml:space="preserve">, 636 </w:t>
            </w:r>
          </w:p>
          <w:p w:rsidR="00FF31DF" w:rsidRPr="00CA456E" w:rsidRDefault="00FF31DF" w:rsidP="00B96E22">
            <w:pPr>
              <w:autoSpaceDE w:val="0"/>
              <w:autoSpaceDN w:val="0"/>
              <w:adjustRightInd w:val="0"/>
            </w:pPr>
            <w:r w:rsidRPr="00CA456E">
              <w:t>(</w:t>
            </w:r>
            <w:r w:rsidRPr="00CA456E">
              <w:rPr>
                <w:sz w:val="26"/>
                <w:szCs w:val="26"/>
              </w:rPr>
              <w:t>приложение №</w:t>
            </w:r>
            <w:r>
              <w:rPr>
                <w:sz w:val="26"/>
                <w:szCs w:val="26"/>
              </w:rPr>
              <w:t>7</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DE52D0" w:rsidRDefault="00FF31DF" w:rsidP="00B96E22">
            <w:pPr>
              <w:autoSpaceDE w:val="0"/>
              <w:autoSpaceDN w:val="0"/>
              <w:adjustRightInd w:val="0"/>
              <w:jc w:val="center"/>
            </w:pPr>
            <w:proofErr w:type="spellStart"/>
            <w:r w:rsidRPr="00DE52D0">
              <w:t>бахчевый</w:t>
            </w:r>
            <w:proofErr w:type="spellEnd"/>
            <w:r w:rsidRPr="00DE52D0">
              <w:t xml:space="preserve"> развал</w:t>
            </w:r>
          </w:p>
        </w:tc>
        <w:tc>
          <w:tcPr>
            <w:tcW w:w="3118" w:type="dxa"/>
            <w:tcBorders>
              <w:top w:val="single" w:sz="4" w:space="0" w:color="auto"/>
              <w:left w:val="single" w:sz="4" w:space="0" w:color="auto"/>
              <w:bottom w:val="single" w:sz="4" w:space="0" w:color="auto"/>
              <w:right w:val="single" w:sz="4" w:space="0" w:color="auto"/>
            </w:tcBorders>
          </w:tcPr>
          <w:p w:rsidR="00FF31DF" w:rsidRPr="00DE52D0" w:rsidRDefault="00FF31DF" w:rsidP="00B96E22">
            <w:pPr>
              <w:jc w:val="center"/>
            </w:pPr>
            <w:r w:rsidRPr="00DE52D0">
              <w:t>бахчевые</w:t>
            </w:r>
          </w:p>
        </w:tc>
        <w:tc>
          <w:tcPr>
            <w:tcW w:w="2268" w:type="dxa"/>
            <w:tcBorders>
              <w:top w:val="single" w:sz="4" w:space="0" w:color="auto"/>
              <w:left w:val="single" w:sz="4" w:space="0" w:color="auto"/>
              <w:bottom w:val="single" w:sz="4" w:space="0" w:color="auto"/>
              <w:right w:val="single" w:sz="4" w:space="0" w:color="auto"/>
            </w:tcBorders>
          </w:tcPr>
          <w:p w:rsidR="00FF31DF" w:rsidRPr="00DE52D0" w:rsidRDefault="00FF31DF" w:rsidP="00B96E22">
            <w:pPr>
              <w:autoSpaceDE w:val="0"/>
              <w:autoSpaceDN w:val="0"/>
              <w:adjustRightInd w:val="0"/>
              <w:jc w:val="center"/>
            </w:pPr>
            <w:r w:rsidRPr="00DE52D0">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rPr>
            </w:pPr>
            <w:r w:rsidRPr="00CA456E">
              <w:rPr>
                <w:color w:val="000000"/>
              </w:rPr>
              <w:t xml:space="preserve">г. Майкоп, </w:t>
            </w:r>
          </w:p>
          <w:p w:rsidR="00FF31DF" w:rsidRPr="00CA456E" w:rsidRDefault="00FF31DF" w:rsidP="00B96E22">
            <w:pPr>
              <w:autoSpaceDE w:val="0"/>
              <w:autoSpaceDN w:val="0"/>
              <w:adjustRightInd w:val="0"/>
              <w:rPr>
                <w:color w:val="000000"/>
              </w:rPr>
            </w:pPr>
            <w:r w:rsidRPr="00CA456E">
              <w:rPr>
                <w:color w:val="000000"/>
              </w:rPr>
              <w:t>ул. Курганная, 284</w:t>
            </w:r>
          </w:p>
          <w:p w:rsidR="00FF31DF" w:rsidRPr="00CA456E" w:rsidRDefault="00FF31DF" w:rsidP="00B96E22">
            <w:pPr>
              <w:autoSpaceDE w:val="0"/>
              <w:autoSpaceDN w:val="0"/>
              <w:adjustRightInd w:val="0"/>
              <w:rPr>
                <w:color w:val="000000" w:themeColor="text1"/>
              </w:rPr>
            </w:pPr>
            <w:r w:rsidRPr="00CA456E">
              <w:rPr>
                <w:color w:val="000000" w:themeColor="text1"/>
              </w:rPr>
              <w:t>(приложение №</w:t>
            </w:r>
            <w:r>
              <w:rPr>
                <w:color w:val="000000" w:themeColor="text1"/>
              </w:rPr>
              <w:t>8</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25699C" w:rsidRDefault="00FF31DF" w:rsidP="00B96E22">
            <w:pPr>
              <w:autoSpaceDE w:val="0"/>
              <w:autoSpaceDN w:val="0"/>
              <w:adjustRightInd w:val="0"/>
              <w:jc w:val="center"/>
            </w:pPr>
            <w:r w:rsidRPr="0025699C">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25699C" w:rsidRDefault="00FF31DF" w:rsidP="00B96E22">
            <w:pPr>
              <w:autoSpaceDE w:val="0"/>
              <w:autoSpaceDN w:val="0"/>
              <w:adjustRightInd w:val="0"/>
              <w:jc w:val="center"/>
            </w:pPr>
            <w:r w:rsidRPr="0025699C">
              <w:t>квас</w:t>
            </w:r>
          </w:p>
        </w:tc>
        <w:tc>
          <w:tcPr>
            <w:tcW w:w="2268" w:type="dxa"/>
            <w:tcBorders>
              <w:top w:val="single" w:sz="4" w:space="0" w:color="auto"/>
              <w:left w:val="single" w:sz="4" w:space="0" w:color="auto"/>
              <w:bottom w:val="single" w:sz="4" w:space="0" w:color="auto"/>
              <w:right w:val="single" w:sz="4" w:space="0" w:color="auto"/>
            </w:tcBorders>
          </w:tcPr>
          <w:p w:rsidR="00FF31DF" w:rsidRPr="0025699C" w:rsidRDefault="00FF31DF" w:rsidP="00B96E22">
            <w:pPr>
              <w:autoSpaceDE w:val="0"/>
              <w:autoSpaceDN w:val="0"/>
              <w:adjustRightInd w:val="0"/>
              <w:jc w:val="center"/>
            </w:pPr>
            <w:r w:rsidRPr="0025699C">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10</w:t>
            </w:r>
          </w:p>
        </w:tc>
        <w:tc>
          <w:tcPr>
            <w:tcW w:w="7053" w:type="dxa"/>
            <w:tcBorders>
              <w:top w:val="single" w:sz="4" w:space="0" w:color="auto"/>
              <w:left w:val="single" w:sz="4" w:space="0" w:color="auto"/>
              <w:bottom w:val="single" w:sz="4" w:space="0" w:color="auto"/>
              <w:right w:val="single" w:sz="4" w:space="0" w:color="auto"/>
            </w:tcBorders>
          </w:tcPr>
          <w:p w:rsidR="00FF31DF" w:rsidRPr="00431FD9" w:rsidRDefault="00FF31DF" w:rsidP="00B96E22">
            <w:pPr>
              <w:autoSpaceDE w:val="0"/>
              <w:autoSpaceDN w:val="0"/>
              <w:adjustRightInd w:val="0"/>
              <w:rPr>
                <w:color w:val="000000" w:themeColor="text1"/>
              </w:rPr>
            </w:pPr>
            <w:proofErr w:type="spellStart"/>
            <w:r w:rsidRPr="00431FD9">
              <w:rPr>
                <w:color w:val="000000" w:themeColor="text1"/>
              </w:rPr>
              <w:t>г</w:t>
            </w:r>
            <w:proofErr w:type="gramStart"/>
            <w:r w:rsidRPr="00431FD9">
              <w:rPr>
                <w:color w:val="000000" w:themeColor="text1"/>
              </w:rPr>
              <w:t>.М</w:t>
            </w:r>
            <w:proofErr w:type="gramEnd"/>
            <w:r w:rsidRPr="00431FD9">
              <w:rPr>
                <w:color w:val="000000" w:themeColor="text1"/>
              </w:rPr>
              <w:t>айкоп</w:t>
            </w:r>
            <w:proofErr w:type="spellEnd"/>
            <w:r w:rsidRPr="00431FD9">
              <w:rPr>
                <w:color w:val="000000" w:themeColor="text1"/>
              </w:rPr>
              <w:t xml:space="preserve">, </w:t>
            </w:r>
            <w:proofErr w:type="spellStart"/>
            <w:r w:rsidRPr="00431FD9">
              <w:rPr>
                <w:color w:val="000000" w:themeColor="text1"/>
              </w:rPr>
              <w:t>ул.Батарейная</w:t>
            </w:r>
            <w:proofErr w:type="spellEnd"/>
            <w:r w:rsidRPr="00431FD9">
              <w:rPr>
                <w:color w:val="000000" w:themeColor="text1"/>
              </w:rPr>
              <w:t>, 4</w:t>
            </w:r>
          </w:p>
          <w:p w:rsidR="00FF31DF" w:rsidRPr="00431FD9" w:rsidRDefault="00FF31DF" w:rsidP="00B96E22">
            <w:pPr>
              <w:autoSpaceDE w:val="0"/>
              <w:autoSpaceDN w:val="0"/>
              <w:adjustRightInd w:val="0"/>
              <w:rPr>
                <w:color w:val="000000" w:themeColor="text1"/>
              </w:rPr>
            </w:pPr>
            <w:r w:rsidRPr="00431FD9">
              <w:rPr>
                <w:color w:val="000000" w:themeColor="text1"/>
              </w:rPr>
              <w:t>(приложение №9)</w:t>
            </w:r>
          </w:p>
        </w:tc>
        <w:tc>
          <w:tcPr>
            <w:tcW w:w="1418" w:type="dxa"/>
            <w:tcBorders>
              <w:top w:val="single" w:sz="4" w:space="0" w:color="auto"/>
              <w:left w:val="single" w:sz="4" w:space="0" w:color="auto"/>
              <w:bottom w:val="single" w:sz="4" w:space="0" w:color="auto"/>
              <w:right w:val="single" w:sz="4" w:space="0" w:color="auto"/>
            </w:tcBorders>
          </w:tcPr>
          <w:p w:rsidR="00FF31DF" w:rsidRPr="00431FD9" w:rsidRDefault="00FF31DF" w:rsidP="00B96E22">
            <w:pPr>
              <w:autoSpaceDE w:val="0"/>
              <w:autoSpaceDN w:val="0"/>
              <w:adjustRightInd w:val="0"/>
              <w:jc w:val="center"/>
              <w:rPr>
                <w:color w:val="000000" w:themeColor="text1"/>
              </w:rPr>
            </w:pPr>
            <w:r w:rsidRPr="00431FD9">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431FD9" w:rsidRDefault="00FF31DF" w:rsidP="00B96E22">
            <w:pPr>
              <w:autoSpaceDE w:val="0"/>
              <w:autoSpaceDN w:val="0"/>
              <w:adjustRightInd w:val="0"/>
              <w:jc w:val="center"/>
              <w:rPr>
                <w:color w:val="000000" w:themeColor="text1"/>
              </w:rPr>
            </w:pPr>
            <w:r w:rsidRPr="00431FD9">
              <w:rPr>
                <w:color w:val="000000" w:themeColor="text1"/>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431FD9" w:rsidRDefault="00FF31DF" w:rsidP="00B96E22">
            <w:pPr>
              <w:autoSpaceDE w:val="0"/>
              <w:autoSpaceDN w:val="0"/>
              <w:adjustRightInd w:val="0"/>
              <w:jc w:val="center"/>
              <w:rPr>
                <w:color w:val="000000" w:themeColor="text1"/>
              </w:rPr>
            </w:pPr>
            <w:r w:rsidRPr="00431FD9">
              <w:rPr>
                <w:color w:val="000000" w:themeColor="text1"/>
              </w:rPr>
              <w:t>15,0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 xml:space="preserve">г. Майкоп, </w:t>
            </w:r>
            <w:proofErr w:type="spellStart"/>
            <w:r w:rsidRPr="00CA456E">
              <w:rPr>
                <w:color w:val="000000" w:themeColor="text1"/>
              </w:rPr>
              <w:t>ул</w:t>
            </w:r>
            <w:proofErr w:type="gramStart"/>
            <w:r w:rsidRPr="00CA456E">
              <w:rPr>
                <w:color w:val="000000" w:themeColor="text1"/>
              </w:rPr>
              <w:t>.Ч</w:t>
            </w:r>
            <w:proofErr w:type="gramEnd"/>
            <w:r w:rsidRPr="00CA456E">
              <w:rPr>
                <w:color w:val="000000" w:themeColor="text1"/>
              </w:rPr>
              <w:t>калова</w:t>
            </w:r>
            <w:proofErr w:type="spellEnd"/>
            <w:r w:rsidRPr="00CA456E">
              <w:rPr>
                <w:color w:val="000000" w:themeColor="text1"/>
              </w:rPr>
              <w:t xml:space="preserve"> (между «Гиппократом» и МКД  - 16-этажный дом)</w:t>
            </w:r>
          </w:p>
          <w:p w:rsidR="00FF31DF" w:rsidRPr="00CA456E" w:rsidRDefault="00FF31DF" w:rsidP="00B96E22">
            <w:pPr>
              <w:autoSpaceDE w:val="0"/>
              <w:autoSpaceDN w:val="0"/>
              <w:adjustRightInd w:val="0"/>
              <w:rPr>
                <w:color w:val="000000" w:themeColor="text1"/>
              </w:rPr>
            </w:pPr>
            <w:r w:rsidRPr="00CA456E">
              <w:rPr>
                <w:color w:val="000000" w:themeColor="text1"/>
              </w:rPr>
              <w:t>(приложение №10)</w:t>
            </w:r>
          </w:p>
        </w:tc>
        <w:tc>
          <w:tcPr>
            <w:tcW w:w="1418" w:type="dxa"/>
            <w:tcBorders>
              <w:top w:val="single" w:sz="4" w:space="0" w:color="auto"/>
              <w:left w:val="single" w:sz="4" w:space="0" w:color="auto"/>
              <w:bottom w:val="single" w:sz="4" w:space="0" w:color="auto"/>
              <w:right w:val="single" w:sz="4" w:space="0" w:color="auto"/>
            </w:tcBorders>
          </w:tcPr>
          <w:p w:rsidR="00FF31DF" w:rsidRPr="008331C3" w:rsidRDefault="00FF31DF" w:rsidP="00B96E22">
            <w:pPr>
              <w:autoSpaceDE w:val="0"/>
              <w:autoSpaceDN w:val="0"/>
              <w:adjustRightInd w:val="0"/>
              <w:jc w:val="center"/>
            </w:pPr>
            <w:proofErr w:type="spellStart"/>
            <w:r w:rsidRPr="008331C3">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FF31DF" w:rsidRPr="008331C3" w:rsidRDefault="00FF31DF" w:rsidP="00B96E22">
            <w:pPr>
              <w:autoSpaceDE w:val="0"/>
              <w:autoSpaceDN w:val="0"/>
              <w:adjustRightInd w:val="0"/>
              <w:jc w:val="center"/>
            </w:pPr>
            <w:r w:rsidRPr="008331C3">
              <w:t>услуги предприятий общественного питания</w:t>
            </w:r>
          </w:p>
        </w:tc>
        <w:tc>
          <w:tcPr>
            <w:tcW w:w="2268" w:type="dxa"/>
            <w:tcBorders>
              <w:top w:val="single" w:sz="4" w:space="0" w:color="auto"/>
              <w:left w:val="single" w:sz="4" w:space="0" w:color="auto"/>
              <w:bottom w:val="single" w:sz="4" w:space="0" w:color="auto"/>
              <w:right w:val="single" w:sz="4" w:space="0" w:color="auto"/>
            </w:tcBorders>
          </w:tcPr>
          <w:p w:rsidR="00FF31DF" w:rsidRPr="008331C3" w:rsidRDefault="00FF31DF" w:rsidP="00B96E22">
            <w:pPr>
              <w:autoSpaceDE w:val="0"/>
              <w:autoSpaceDN w:val="0"/>
              <w:adjustRightInd w:val="0"/>
              <w:jc w:val="center"/>
            </w:pPr>
            <w:r w:rsidRPr="008331C3">
              <w:t>8,0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Депутатская</w:t>
            </w:r>
            <w:proofErr w:type="gramEnd"/>
            <w:r w:rsidRPr="00CA456E">
              <w:t>, 8</w:t>
            </w:r>
          </w:p>
          <w:p w:rsidR="00FF31DF" w:rsidRPr="00CA456E" w:rsidRDefault="00FF31DF" w:rsidP="00B96E22">
            <w:pPr>
              <w:autoSpaceDE w:val="0"/>
              <w:autoSpaceDN w:val="0"/>
              <w:adjustRightInd w:val="0"/>
            </w:pPr>
            <w:r w:rsidRPr="00CA456E">
              <w:t>(</w:t>
            </w:r>
            <w:r w:rsidRPr="00CA456E">
              <w:rPr>
                <w:sz w:val="26"/>
                <w:szCs w:val="26"/>
              </w:rPr>
              <w:t>приложение №</w:t>
            </w:r>
            <w:r>
              <w:rPr>
                <w:sz w:val="26"/>
                <w:szCs w:val="26"/>
              </w:rPr>
              <w:t>11</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F31863" w:rsidRDefault="00FF31DF" w:rsidP="00B96E22">
            <w:pPr>
              <w:autoSpaceDE w:val="0"/>
              <w:autoSpaceDN w:val="0"/>
              <w:adjustRightInd w:val="0"/>
              <w:jc w:val="center"/>
            </w:pPr>
            <w:r w:rsidRPr="00F31863">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t>4</w:t>
            </w:r>
            <w:r w:rsidRPr="004A0DB9">
              <w:t>,0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13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ул. Депутатская, 8 (автоцистерна) </w:t>
            </w:r>
          </w:p>
          <w:p w:rsidR="00FF31DF" w:rsidRPr="00CA456E" w:rsidRDefault="00FF31DF" w:rsidP="00B96E22">
            <w:pPr>
              <w:autoSpaceDE w:val="0"/>
              <w:autoSpaceDN w:val="0"/>
              <w:adjustRightInd w:val="0"/>
            </w:pPr>
            <w:r w:rsidRPr="00CA456E">
              <w:t>(</w:t>
            </w:r>
            <w:r w:rsidRPr="00CA456E">
              <w:rPr>
                <w:sz w:val="26"/>
                <w:szCs w:val="26"/>
              </w:rPr>
              <w:t>приложение №</w:t>
            </w:r>
            <w:r>
              <w:rPr>
                <w:sz w:val="26"/>
                <w:szCs w:val="26"/>
              </w:rPr>
              <w:t>11</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proofErr w:type="gramStart"/>
            <w:r w:rsidRPr="004A0DB9">
              <w:t>авто-цистерна</w:t>
            </w:r>
            <w:proofErr w:type="gramEnd"/>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живая рыба</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8,0</w:t>
            </w:r>
          </w:p>
        </w:tc>
      </w:tr>
      <w:tr w:rsidR="00FF31DF" w:rsidRPr="00FB5628" w:rsidTr="00FF31DF">
        <w:trPr>
          <w:trHeight w:val="691"/>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Спортивная</w:t>
            </w:r>
            <w:proofErr w:type="gramEnd"/>
            <w:r w:rsidRPr="00CA456E">
              <w:t>, 6</w:t>
            </w:r>
          </w:p>
          <w:p w:rsidR="00FF31DF" w:rsidRPr="00CA456E" w:rsidRDefault="00FF31DF" w:rsidP="00B96E22">
            <w:pPr>
              <w:autoSpaceDE w:val="0"/>
              <w:autoSpaceDN w:val="0"/>
              <w:adjustRightInd w:val="0"/>
            </w:pPr>
            <w:r w:rsidRPr="00CA456E">
              <w:rPr>
                <w:sz w:val="26"/>
                <w:szCs w:val="26"/>
              </w:rPr>
              <w:t>(приложение №</w:t>
            </w:r>
            <w:r>
              <w:rPr>
                <w:sz w:val="26"/>
                <w:szCs w:val="26"/>
              </w:rPr>
              <w:t>2</w:t>
            </w:r>
            <w:r w:rsidRPr="00CA456E">
              <w:rPr>
                <w:sz w:val="26"/>
                <w:szCs w:val="26"/>
              </w:rPr>
              <w:t>)</w:t>
            </w:r>
            <w:r w:rsidRPr="00CA456E">
              <w:t xml:space="preserve"> </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proofErr w:type="spellStart"/>
            <w:r w:rsidRPr="004A0DB9">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Красно-</w:t>
            </w:r>
          </w:p>
          <w:p w:rsidR="00FF31DF" w:rsidRPr="00CA456E" w:rsidRDefault="00FF31DF" w:rsidP="00B96E22">
            <w:pPr>
              <w:autoSpaceDE w:val="0"/>
              <w:autoSpaceDN w:val="0"/>
              <w:adjustRightInd w:val="0"/>
            </w:pPr>
            <w:r w:rsidRPr="00CA456E">
              <w:t>октябрьская - ул. Пушкина</w:t>
            </w:r>
          </w:p>
          <w:p w:rsidR="00FF31DF" w:rsidRPr="00CA456E" w:rsidRDefault="00FF31DF" w:rsidP="00B96E22">
            <w:pPr>
              <w:autoSpaceDE w:val="0"/>
              <w:autoSpaceDN w:val="0"/>
              <w:adjustRightInd w:val="0"/>
            </w:pPr>
            <w:r w:rsidRPr="00CA456E">
              <w:rPr>
                <w:sz w:val="26"/>
                <w:szCs w:val="26"/>
              </w:rPr>
              <w:t>(приложение №</w:t>
            </w:r>
            <w:r>
              <w:rPr>
                <w:sz w:val="26"/>
                <w:szCs w:val="26"/>
              </w:rPr>
              <w:t>1</w:t>
            </w:r>
            <w:r w:rsidRPr="00CA456E">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мороженое, прохладительные напитки</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16</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Пионерская</w:t>
            </w:r>
            <w:proofErr w:type="gramEnd"/>
            <w:r w:rsidRPr="00CA456E">
              <w:t xml:space="preserve"> - Бульвар Победы - у самолета)</w:t>
            </w:r>
          </w:p>
          <w:p w:rsidR="00FF31DF" w:rsidRPr="00CA456E" w:rsidRDefault="00FF31DF" w:rsidP="00B96E22">
            <w:pPr>
              <w:autoSpaceDE w:val="0"/>
              <w:autoSpaceDN w:val="0"/>
              <w:adjustRightInd w:val="0"/>
              <w:rPr>
                <w:sz w:val="26"/>
                <w:szCs w:val="26"/>
              </w:rPr>
            </w:pPr>
            <w:r w:rsidRPr="00CA456E">
              <w:rPr>
                <w:sz w:val="26"/>
                <w:szCs w:val="26"/>
              </w:rPr>
              <w:t>(приложение №1</w:t>
            </w:r>
            <w:r>
              <w:rPr>
                <w:sz w:val="26"/>
                <w:szCs w:val="26"/>
              </w:rPr>
              <w:t>3</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мороженое, прохладительные напитки</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17</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Пионерская</w:t>
            </w:r>
            <w:proofErr w:type="gramEnd"/>
            <w:r w:rsidRPr="00CA456E">
              <w:t xml:space="preserve"> - Бульвар Победы - у самолета</w:t>
            </w:r>
          </w:p>
          <w:p w:rsidR="00FF31DF" w:rsidRPr="00CA456E" w:rsidRDefault="00FF31DF" w:rsidP="00B96E22">
            <w:pPr>
              <w:autoSpaceDE w:val="0"/>
              <w:autoSpaceDN w:val="0"/>
              <w:adjustRightInd w:val="0"/>
              <w:rPr>
                <w:sz w:val="26"/>
                <w:szCs w:val="26"/>
              </w:rPr>
            </w:pPr>
            <w:r w:rsidRPr="00CA456E">
              <w:rPr>
                <w:sz w:val="26"/>
                <w:szCs w:val="26"/>
              </w:rPr>
              <w:t>(приложение №1</w:t>
            </w:r>
            <w:r>
              <w:rPr>
                <w:sz w:val="26"/>
                <w:szCs w:val="26"/>
              </w:rPr>
              <w:t>3</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детские игрушки, шары воздушные</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4,0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 xml:space="preserve">г. Майкоп, ул. Гагарина – </w:t>
            </w:r>
            <w:proofErr w:type="spellStart"/>
            <w:r w:rsidRPr="00CA456E">
              <w:rPr>
                <w:color w:val="000000" w:themeColor="text1"/>
              </w:rPr>
              <w:t>ул</w:t>
            </w:r>
            <w:proofErr w:type="gramStart"/>
            <w:r w:rsidRPr="00CA456E">
              <w:rPr>
                <w:color w:val="000000" w:themeColor="text1"/>
              </w:rPr>
              <w:t>.С</w:t>
            </w:r>
            <w:proofErr w:type="gramEnd"/>
            <w:r w:rsidRPr="00CA456E">
              <w:rPr>
                <w:color w:val="000000" w:themeColor="text1"/>
              </w:rPr>
              <w:t>портивная</w:t>
            </w:r>
            <w:proofErr w:type="spellEnd"/>
            <w:r w:rsidRPr="00CA456E">
              <w:rPr>
                <w:color w:val="000000" w:themeColor="text1"/>
              </w:rPr>
              <w:t xml:space="preserve"> </w:t>
            </w:r>
          </w:p>
          <w:p w:rsidR="00FF31DF" w:rsidRPr="00CA456E" w:rsidRDefault="00FF31DF" w:rsidP="00B96E22">
            <w:pPr>
              <w:autoSpaceDE w:val="0"/>
              <w:autoSpaceDN w:val="0"/>
              <w:adjustRightInd w:val="0"/>
              <w:rPr>
                <w:color w:val="000000" w:themeColor="text1"/>
              </w:rPr>
            </w:pPr>
            <w:r w:rsidRPr="00CA456E">
              <w:rPr>
                <w:color w:val="000000" w:themeColor="text1"/>
              </w:rPr>
              <w:t xml:space="preserve"> </w:t>
            </w:r>
            <w:r w:rsidRPr="00CA456E">
              <w:rPr>
                <w:color w:val="000000" w:themeColor="text1"/>
                <w:sz w:val="26"/>
                <w:szCs w:val="26"/>
              </w:rPr>
              <w:t>(приложение  №</w:t>
            </w:r>
            <w:r>
              <w:rPr>
                <w:color w:val="000000" w:themeColor="text1"/>
                <w:sz w:val="26"/>
                <w:szCs w:val="26"/>
              </w:rPr>
              <w:t>3</w:t>
            </w:r>
            <w:r w:rsidRPr="00CA456E">
              <w:rPr>
                <w:color w:val="000000" w:themeColor="text1"/>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 xml:space="preserve">г. Майкоп, ул. Гагарина – </w:t>
            </w:r>
            <w:proofErr w:type="spellStart"/>
            <w:r w:rsidRPr="00CA456E">
              <w:rPr>
                <w:color w:val="000000" w:themeColor="text1"/>
              </w:rPr>
              <w:t>ул</w:t>
            </w:r>
            <w:proofErr w:type="gramStart"/>
            <w:r w:rsidRPr="00CA456E">
              <w:rPr>
                <w:color w:val="000000" w:themeColor="text1"/>
              </w:rPr>
              <w:t>.С</w:t>
            </w:r>
            <w:proofErr w:type="gramEnd"/>
            <w:r w:rsidRPr="00CA456E">
              <w:rPr>
                <w:color w:val="000000" w:themeColor="text1"/>
              </w:rPr>
              <w:t>портивная</w:t>
            </w:r>
            <w:proofErr w:type="spellEnd"/>
            <w:r w:rsidRPr="00CA456E">
              <w:rPr>
                <w:color w:val="000000" w:themeColor="text1"/>
              </w:rPr>
              <w:t xml:space="preserve"> </w:t>
            </w:r>
          </w:p>
          <w:p w:rsidR="00FF31DF" w:rsidRPr="00CA456E" w:rsidRDefault="00FF31DF" w:rsidP="00B96E22">
            <w:pPr>
              <w:autoSpaceDE w:val="0"/>
              <w:autoSpaceDN w:val="0"/>
              <w:adjustRightInd w:val="0"/>
              <w:rPr>
                <w:color w:val="000000" w:themeColor="text1"/>
              </w:rPr>
            </w:pPr>
            <w:r w:rsidRPr="00CA456E">
              <w:rPr>
                <w:color w:val="000000" w:themeColor="text1"/>
              </w:rPr>
              <w:t xml:space="preserve"> </w:t>
            </w:r>
            <w:r w:rsidRPr="00CA456E">
              <w:rPr>
                <w:color w:val="000000" w:themeColor="text1"/>
                <w:sz w:val="26"/>
                <w:szCs w:val="26"/>
              </w:rPr>
              <w:t>(приложение  №</w:t>
            </w:r>
            <w:r>
              <w:rPr>
                <w:color w:val="000000" w:themeColor="text1"/>
                <w:sz w:val="26"/>
                <w:szCs w:val="26"/>
              </w:rPr>
              <w:t>3</w:t>
            </w:r>
            <w:r w:rsidRPr="00CA456E">
              <w:rPr>
                <w:color w:val="000000" w:themeColor="text1"/>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20</w:t>
            </w:r>
          </w:p>
        </w:tc>
        <w:tc>
          <w:tcPr>
            <w:tcW w:w="7053" w:type="dxa"/>
            <w:tcBorders>
              <w:top w:val="single" w:sz="4" w:space="0" w:color="auto"/>
              <w:left w:val="single" w:sz="4" w:space="0" w:color="auto"/>
              <w:bottom w:val="single" w:sz="4" w:space="0" w:color="auto"/>
              <w:right w:val="single" w:sz="4" w:space="0" w:color="auto"/>
            </w:tcBorders>
          </w:tcPr>
          <w:p w:rsidR="00FF31DF" w:rsidRPr="00A60627" w:rsidRDefault="00FF31DF" w:rsidP="00B96E22">
            <w:pPr>
              <w:autoSpaceDE w:val="0"/>
              <w:autoSpaceDN w:val="0"/>
              <w:adjustRightInd w:val="0"/>
              <w:rPr>
                <w:color w:val="000000" w:themeColor="text1"/>
              </w:rPr>
            </w:pPr>
            <w:r w:rsidRPr="00A60627">
              <w:rPr>
                <w:color w:val="000000" w:themeColor="text1"/>
              </w:rPr>
              <w:t>г. Майкоп, ул. Гагарина - ул. Пионерская</w:t>
            </w:r>
          </w:p>
          <w:p w:rsidR="00FF31DF" w:rsidRPr="00A60627" w:rsidRDefault="00FF31DF" w:rsidP="00B96E22">
            <w:pPr>
              <w:autoSpaceDE w:val="0"/>
              <w:autoSpaceDN w:val="0"/>
              <w:adjustRightInd w:val="0"/>
              <w:rPr>
                <w:color w:val="000000" w:themeColor="text1"/>
              </w:rPr>
            </w:pPr>
            <w:r w:rsidRPr="00A60627">
              <w:rPr>
                <w:color w:val="000000" w:themeColor="text1"/>
                <w:sz w:val="26"/>
                <w:szCs w:val="26"/>
              </w:rPr>
              <w:t>(приложение №14)</w:t>
            </w:r>
          </w:p>
        </w:tc>
        <w:tc>
          <w:tcPr>
            <w:tcW w:w="1418" w:type="dxa"/>
            <w:tcBorders>
              <w:top w:val="single" w:sz="4" w:space="0" w:color="auto"/>
              <w:left w:val="single" w:sz="4" w:space="0" w:color="auto"/>
              <w:bottom w:val="single" w:sz="4" w:space="0" w:color="auto"/>
              <w:right w:val="single" w:sz="4" w:space="0" w:color="auto"/>
            </w:tcBorders>
          </w:tcPr>
          <w:p w:rsidR="00FF31DF" w:rsidRPr="00A60627" w:rsidRDefault="00FF31DF" w:rsidP="00B96E22">
            <w:pPr>
              <w:autoSpaceDE w:val="0"/>
              <w:autoSpaceDN w:val="0"/>
              <w:adjustRightInd w:val="0"/>
              <w:jc w:val="center"/>
              <w:rPr>
                <w:color w:val="000000" w:themeColor="text1"/>
              </w:rPr>
            </w:pPr>
            <w:r w:rsidRPr="00A60627">
              <w:rPr>
                <w:color w:val="000000" w:themeColor="text1"/>
              </w:rPr>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A60627" w:rsidRDefault="00FF31DF" w:rsidP="00B96E22">
            <w:pPr>
              <w:autoSpaceDE w:val="0"/>
              <w:autoSpaceDN w:val="0"/>
              <w:adjustRightInd w:val="0"/>
              <w:jc w:val="center"/>
              <w:rPr>
                <w:color w:val="000000" w:themeColor="text1"/>
              </w:rPr>
            </w:pPr>
            <w:r w:rsidRPr="00A60627">
              <w:rPr>
                <w:color w:val="000000" w:themeColor="text1"/>
              </w:rPr>
              <w:t>квас</w:t>
            </w:r>
          </w:p>
        </w:tc>
        <w:tc>
          <w:tcPr>
            <w:tcW w:w="2268" w:type="dxa"/>
            <w:tcBorders>
              <w:top w:val="single" w:sz="4" w:space="0" w:color="auto"/>
              <w:left w:val="single" w:sz="4" w:space="0" w:color="auto"/>
              <w:bottom w:val="single" w:sz="4" w:space="0" w:color="auto"/>
              <w:right w:val="single" w:sz="4" w:space="0" w:color="auto"/>
            </w:tcBorders>
          </w:tcPr>
          <w:p w:rsidR="00FF31DF" w:rsidRPr="00A60627" w:rsidRDefault="00FF31DF" w:rsidP="00B96E22">
            <w:pPr>
              <w:autoSpaceDE w:val="0"/>
              <w:autoSpaceDN w:val="0"/>
              <w:adjustRightInd w:val="0"/>
              <w:jc w:val="center"/>
              <w:rPr>
                <w:color w:val="000000" w:themeColor="text1"/>
              </w:rPr>
            </w:pPr>
            <w:r w:rsidRPr="00A60627">
              <w:rPr>
                <w:color w:val="000000" w:themeColor="text1"/>
              </w:rPr>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Герцена - ул. </w:t>
            </w:r>
            <w:proofErr w:type="gramStart"/>
            <w:r w:rsidRPr="00CA456E">
              <w:t>Адыгейская</w:t>
            </w:r>
            <w:proofErr w:type="gramEnd"/>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15</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Гоголя - ул. </w:t>
            </w:r>
            <w:proofErr w:type="gramStart"/>
            <w:r w:rsidRPr="00CA456E">
              <w:t>Советская</w:t>
            </w:r>
            <w:proofErr w:type="gramEnd"/>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16</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proofErr w:type="spellStart"/>
            <w:r w:rsidRPr="00CA456E">
              <w:t>г</w:t>
            </w:r>
            <w:proofErr w:type="gramStart"/>
            <w:r w:rsidRPr="00CA456E">
              <w:t>.М</w:t>
            </w:r>
            <w:proofErr w:type="gramEnd"/>
            <w:r w:rsidRPr="00CA456E">
              <w:t>айкоп</w:t>
            </w:r>
            <w:proofErr w:type="spellEnd"/>
            <w:r w:rsidRPr="00CA456E">
              <w:t xml:space="preserve">, угол </w:t>
            </w:r>
            <w:proofErr w:type="spellStart"/>
            <w:r w:rsidRPr="00CA456E">
              <w:t>ул.Гоголя</w:t>
            </w:r>
            <w:proofErr w:type="spellEnd"/>
            <w:r w:rsidRPr="00CA456E">
              <w:t xml:space="preserve">, – </w:t>
            </w:r>
            <w:proofErr w:type="spellStart"/>
            <w:r w:rsidRPr="00CA456E">
              <w:t>ул.Первомайская</w:t>
            </w:r>
            <w:proofErr w:type="spellEnd"/>
          </w:p>
          <w:p w:rsidR="00FF31DF" w:rsidRPr="00CA456E" w:rsidRDefault="00FF31DF" w:rsidP="00B96E22">
            <w:pPr>
              <w:autoSpaceDE w:val="0"/>
              <w:autoSpaceDN w:val="0"/>
              <w:adjustRightInd w:val="0"/>
            </w:pPr>
            <w:r w:rsidRPr="00CA456E">
              <w:rPr>
                <w:sz w:val="26"/>
                <w:szCs w:val="26"/>
              </w:rPr>
              <w:t>(приложение №</w:t>
            </w:r>
            <w:r>
              <w:rPr>
                <w:sz w:val="26"/>
                <w:szCs w:val="26"/>
              </w:rPr>
              <w:t>17</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24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Гоголя - ул. </w:t>
            </w:r>
            <w:proofErr w:type="gramStart"/>
            <w:r w:rsidRPr="00CA456E">
              <w:t>Курганная</w:t>
            </w:r>
            <w:proofErr w:type="gramEnd"/>
            <w:r w:rsidRPr="00CA456E">
              <w:t xml:space="preserve"> (</w:t>
            </w:r>
            <w:r w:rsidRPr="00CA456E">
              <w:rPr>
                <w:sz w:val="26"/>
                <w:szCs w:val="26"/>
              </w:rPr>
              <w:t>приложение №</w:t>
            </w:r>
            <w:r>
              <w:rPr>
                <w:sz w:val="26"/>
                <w:szCs w:val="26"/>
              </w:rPr>
              <w:t>18</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Депутатская</w:t>
            </w:r>
            <w:proofErr w:type="gramEnd"/>
            <w:r w:rsidRPr="00CA456E">
              <w:t>, 8 (приложение №</w:t>
            </w:r>
            <w:r>
              <w:t>11</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26</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Депутатская - ул. Чкалова (приложение №</w:t>
            </w:r>
            <w:r>
              <w:t>19</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27</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proofErr w:type="spellStart"/>
            <w:r w:rsidRPr="00CA456E">
              <w:t>г</w:t>
            </w:r>
            <w:proofErr w:type="gramStart"/>
            <w:r w:rsidRPr="00CA456E">
              <w:t>.М</w:t>
            </w:r>
            <w:proofErr w:type="gramEnd"/>
            <w:r w:rsidRPr="00CA456E">
              <w:t>айкоп</w:t>
            </w:r>
            <w:proofErr w:type="spellEnd"/>
            <w:r w:rsidRPr="00CA456E">
              <w:t xml:space="preserve">, </w:t>
            </w:r>
            <w:proofErr w:type="spellStart"/>
            <w:r w:rsidRPr="00CA456E">
              <w:t>ул.Димитрова</w:t>
            </w:r>
            <w:proofErr w:type="spellEnd"/>
            <w:r w:rsidRPr="00CA456E">
              <w:t xml:space="preserve"> (напротив Турецкого банка)</w:t>
            </w:r>
          </w:p>
          <w:p w:rsidR="00FF31DF" w:rsidRPr="00CA456E" w:rsidRDefault="00FF31DF" w:rsidP="00B96E22">
            <w:pPr>
              <w:autoSpaceDE w:val="0"/>
              <w:autoSpaceDN w:val="0"/>
              <w:adjustRightInd w:val="0"/>
            </w:pPr>
            <w:r w:rsidRPr="00CA456E">
              <w:rPr>
                <w:sz w:val="26"/>
                <w:szCs w:val="26"/>
              </w:rPr>
              <w:t>(приложение №2</w:t>
            </w:r>
            <w:r>
              <w:rPr>
                <w:sz w:val="26"/>
                <w:szCs w:val="26"/>
              </w:rPr>
              <w:t>0</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rPr>
          <w:trHeight w:val="733"/>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ул. Димитрова - Юннатов </w:t>
            </w:r>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21</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29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Жуковского - ул. </w:t>
            </w:r>
            <w:proofErr w:type="gramStart"/>
            <w:r w:rsidRPr="00CA456E">
              <w:t>Первомайская</w:t>
            </w:r>
            <w:proofErr w:type="gramEnd"/>
          </w:p>
          <w:p w:rsidR="00FF31DF" w:rsidRPr="00CA456E" w:rsidRDefault="00FF31DF" w:rsidP="00B96E22">
            <w:pPr>
              <w:autoSpaceDE w:val="0"/>
              <w:autoSpaceDN w:val="0"/>
              <w:adjustRightInd w:val="0"/>
              <w:rPr>
                <w:sz w:val="26"/>
                <w:szCs w:val="26"/>
                <w:lang w:val="en-US"/>
              </w:rPr>
            </w:pPr>
            <w:r w:rsidRPr="00CA456E">
              <w:rPr>
                <w:sz w:val="26"/>
                <w:szCs w:val="26"/>
                <w:lang w:val="en-US"/>
              </w:rPr>
              <w:t>(</w:t>
            </w:r>
            <w:r w:rsidRPr="00CA456E">
              <w:rPr>
                <w:sz w:val="26"/>
                <w:szCs w:val="26"/>
              </w:rPr>
              <w:t>приложение №</w:t>
            </w:r>
            <w:r>
              <w:rPr>
                <w:sz w:val="26"/>
                <w:szCs w:val="26"/>
              </w:rPr>
              <w:t>22</w:t>
            </w:r>
            <w:r w:rsidRPr="00CA456E">
              <w:rPr>
                <w:sz w:val="26"/>
                <w:szCs w:val="26"/>
                <w:lang w:val="en-US"/>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30</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Жуковского, 38 («Евросеть»)</w:t>
            </w:r>
          </w:p>
          <w:p w:rsidR="00FF31DF" w:rsidRPr="00CA456E" w:rsidRDefault="00FF31DF" w:rsidP="00B96E22">
            <w:pPr>
              <w:autoSpaceDE w:val="0"/>
              <w:autoSpaceDN w:val="0"/>
              <w:adjustRightInd w:val="0"/>
            </w:pPr>
            <w:r w:rsidRPr="00CA456E">
              <w:rPr>
                <w:sz w:val="26"/>
                <w:szCs w:val="26"/>
                <w:lang w:val="en-US"/>
              </w:rPr>
              <w:t>(</w:t>
            </w:r>
            <w:r w:rsidRPr="00CA456E">
              <w:rPr>
                <w:sz w:val="26"/>
                <w:szCs w:val="26"/>
              </w:rPr>
              <w:t>приложение №</w:t>
            </w:r>
            <w:r>
              <w:rPr>
                <w:sz w:val="26"/>
                <w:szCs w:val="26"/>
              </w:rPr>
              <w:t>23</w:t>
            </w:r>
            <w:r w:rsidRPr="00CA456E">
              <w:rPr>
                <w:sz w:val="26"/>
                <w:szCs w:val="26"/>
                <w:lang w:val="en-US"/>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Жуковского - ул. Ветеранов</w:t>
            </w:r>
          </w:p>
          <w:p w:rsidR="00FF31DF" w:rsidRPr="00CA456E" w:rsidRDefault="00FF31DF" w:rsidP="00B96E22">
            <w:pPr>
              <w:autoSpaceDE w:val="0"/>
              <w:autoSpaceDN w:val="0"/>
              <w:adjustRightInd w:val="0"/>
            </w:pPr>
            <w:r w:rsidRPr="00CA456E">
              <w:rPr>
                <w:sz w:val="26"/>
                <w:szCs w:val="26"/>
                <w:lang w:val="en-US"/>
              </w:rPr>
              <w:t>(</w:t>
            </w:r>
            <w:r w:rsidRPr="00CA456E">
              <w:rPr>
                <w:sz w:val="26"/>
                <w:szCs w:val="26"/>
              </w:rPr>
              <w:t>приложение №</w:t>
            </w:r>
            <w:r>
              <w:rPr>
                <w:sz w:val="26"/>
                <w:szCs w:val="26"/>
              </w:rPr>
              <w:t>24</w:t>
            </w:r>
            <w:r w:rsidRPr="00CA456E">
              <w:rPr>
                <w:sz w:val="26"/>
                <w:szCs w:val="26"/>
                <w:lang w:val="en-US"/>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Жуковского - ул. </w:t>
            </w:r>
            <w:proofErr w:type="gramStart"/>
            <w:r w:rsidRPr="00CA456E">
              <w:t>Курганная</w:t>
            </w:r>
            <w:proofErr w:type="gramEnd"/>
          </w:p>
          <w:p w:rsidR="00FF31DF" w:rsidRPr="00CA456E" w:rsidRDefault="00FF31DF" w:rsidP="00B96E22">
            <w:pPr>
              <w:autoSpaceDE w:val="0"/>
              <w:autoSpaceDN w:val="0"/>
              <w:adjustRightInd w:val="0"/>
            </w:pPr>
            <w:r w:rsidRPr="00E72319">
              <w:rPr>
                <w:sz w:val="26"/>
                <w:szCs w:val="26"/>
              </w:rPr>
              <w:t>(</w:t>
            </w:r>
            <w:r w:rsidRPr="00CA456E">
              <w:rPr>
                <w:sz w:val="26"/>
                <w:szCs w:val="26"/>
              </w:rPr>
              <w:t>приложение №</w:t>
            </w:r>
            <w:r>
              <w:rPr>
                <w:sz w:val="26"/>
                <w:szCs w:val="26"/>
              </w:rPr>
              <w:t>23</w:t>
            </w:r>
            <w:r w:rsidRPr="00E72319">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33</w:t>
            </w:r>
          </w:p>
        </w:tc>
        <w:tc>
          <w:tcPr>
            <w:tcW w:w="7053" w:type="dxa"/>
            <w:tcBorders>
              <w:top w:val="single" w:sz="4" w:space="0" w:color="auto"/>
              <w:left w:val="single" w:sz="4" w:space="0" w:color="auto"/>
              <w:bottom w:val="single" w:sz="4" w:space="0" w:color="auto"/>
              <w:right w:val="single" w:sz="4" w:space="0" w:color="auto"/>
            </w:tcBorders>
          </w:tcPr>
          <w:p w:rsidR="00FF31DF" w:rsidRPr="00F2774F" w:rsidRDefault="00FF31DF" w:rsidP="00B96E22">
            <w:pPr>
              <w:autoSpaceDE w:val="0"/>
              <w:autoSpaceDN w:val="0"/>
              <w:adjustRightInd w:val="0"/>
              <w:rPr>
                <w:color w:val="000000" w:themeColor="text1"/>
              </w:rPr>
            </w:pPr>
            <w:r w:rsidRPr="00F2774F">
              <w:rPr>
                <w:color w:val="000000" w:themeColor="text1"/>
              </w:rPr>
              <w:t>г. Майкоп, ул. </w:t>
            </w:r>
            <w:proofErr w:type="spellStart"/>
            <w:r w:rsidRPr="00F2774F">
              <w:rPr>
                <w:color w:val="000000" w:themeColor="text1"/>
              </w:rPr>
              <w:t>Келермесское</w:t>
            </w:r>
            <w:proofErr w:type="spellEnd"/>
            <w:r w:rsidRPr="00F2774F">
              <w:rPr>
                <w:color w:val="000000" w:themeColor="text1"/>
              </w:rPr>
              <w:t xml:space="preserve"> шоссе - ул. </w:t>
            </w:r>
            <w:proofErr w:type="gramStart"/>
            <w:r w:rsidRPr="00F2774F">
              <w:rPr>
                <w:color w:val="000000" w:themeColor="text1"/>
              </w:rPr>
              <w:t>Транспортная</w:t>
            </w:r>
            <w:proofErr w:type="gramEnd"/>
          </w:p>
          <w:p w:rsidR="00FF31DF" w:rsidRPr="00F2774F" w:rsidRDefault="00FF31DF" w:rsidP="00B96E22">
            <w:pPr>
              <w:autoSpaceDE w:val="0"/>
              <w:autoSpaceDN w:val="0"/>
              <w:adjustRightInd w:val="0"/>
              <w:rPr>
                <w:color w:val="000000" w:themeColor="text1"/>
              </w:rPr>
            </w:pPr>
            <w:r w:rsidRPr="00F2774F">
              <w:rPr>
                <w:color w:val="000000" w:themeColor="text1"/>
              </w:rPr>
              <w:t>(</w:t>
            </w:r>
            <w:r w:rsidRPr="00F2774F">
              <w:rPr>
                <w:color w:val="000000" w:themeColor="text1"/>
                <w:sz w:val="26"/>
                <w:szCs w:val="26"/>
              </w:rPr>
              <w:t>приложение №25</w:t>
            </w:r>
            <w:r w:rsidRPr="00F2774F">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spellStart"/>
            <w:r w:rsidRPr="00CA456E">
              <w:t>Комсомоль</w:t>
            </w:r>
            <w:proofErr w:type="spellEnd"/>
          </w:p>
          <w:p w:rsidR="00FF31DF" w:rsidRPr="00CA456E" w:rsidRDefault="00FF31DF" w:rsidP="00B96E22">
            <w:pPr>
              <w:autoSpaceDE w:val="0"/>
              <w:autoSpaceDN w:val="0"/>
              <w:adjustRightInd w:val="0"/>
            </w:pPr>
            <w:proofErr w:type="spellStart"/>
            <w:r w:rsidRPr="00CA456E">
              <w:t>ская</w:t>
            </w:r>
            <w:proofErr w:type="spellEnd"/>
            <w:r w:rsidRPr="00CA456E">
              <w:t xml:space="preserve"> - ул. </w:t>
            </w:r>
            <w:proofErr w:type="gramStart"/>
            <w:r w:rsidRPr="00CA456E">
              <w:t>Кубанская</w:t>
            </w:r>
            <w:proofErr w:type="gramEnd"/>
            <w:r w:rsidRPr="00CA456E">
              <w:t xml:space="preserve"> (паспортный стол) </w:t>
            </w:r>
          </w:p>
          <w:p w:rsidR="00FF31DF" w:rsidRPr="00CA456E" w:rsidRDefault="00FF31DF" w:rsidP="00B96E22">
            <w:pPr>
              <w:autoSpaceDE w:val="0"/>
              <w:autoSpaceDN w:val="0"/>
              <w:adjustRightInd w:val="0"/>
            </w:pPr>
            <w:r w:rsidRPr="00CA456E">
              <w:t>(</w:t>
            </w:r>
            <w:r w:rsidRPr="00CA456E">
              <w:rPr>
                <w:sz w:val="26"/>
                <w:szCs w:val="26"/>
              </w:rPr>
              <w:t>приложение №</w:t>
            </w:r>
            <w:r>
              <w:rPr>
                <w:sz w:val="26"/>
                <w:szCs w:val="26"/>
              </w:rPr>
              <w:t>2</w:t>
            </w:r>
            <w:r w:rsidRPr="00CA456E">
              <w:rPr>
                <w:sz w:val="26"/>
                <w:szCs w:val="26"/>
              </w:rPr>
              <w:t>6</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35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Красно-</w:t>
            </w:r>
          </w:p>
          <w:p w:rsidR="00FF31DF" w:rsidRPr="00CA456E" w:rsidRDefault="00FF31DF" w:rsidP="00B96E22">
            <w:pPr>
              <w:autoSpaceDE w:val="0"/>
              <w:autoSpaceDN w:val="0"/>
              <w:adjustRightInd w:val="0"/>
            </w:pPr>
            <w:r w:rsidRPr="00CA456E">
              <w:t>октябрьская, 47</w:t>
            </w:r>
          </w:p>
          <w:p w:rsidR="00FF31DF" w:rsidRPr="00CA456E" w:rsidRDefault="00FF31DF" w:rsidP="00B96E22">
            <w:pPr>
              <w:autoSpaceDE w:val="0"/>
              <w:autoSpaceDN w:val="0"/>
              <w:adjustRightInd w:val="0"/>
            </w:pPr>
            <w:r w:rsidRPr="00CA456E">
              <w:t>(приложение №</w:t>
            </w:r>
            <w:r>
              <w:t>27</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36</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Красно-</w:t>
            </w:r>
          </w:p>
          <w:p w:rsidR="00FF31DF" w:rsidRPr="00CA456E" w:rsidRDefault="00FF31DF" w:rsidP="00B96E22">
            <w:pPr>
              <w:autoSpaceDE w:val="0"/>
              <w:autoSpaceDN w:val="0"/>
              <w:adjustRightInd w:val="0"/>
            </w:pPr>
            <w:r w:rsidRPr="00CA456E">
              <w:t xml:space="preserve">октябрьская - ул. Некрасова </w:t>
            </w:r>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28</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37</w:t>
            </w:r>
          </w:p>
        </w:tc>
        <w:tc>
          <w:tcPr>
            <w:tcW w:w="7053" w:type="dxa"/>
            <w:tcBorders>
              <w:top w:val="single" w:sz="4" w:space="0" w:color="auto"/>
              <w:left w:val="single" w:sz="4" w:space="0" w:color="auto"/>
              <w:bottom w:val="single" w:sz="4" w:space="0" w:color="auto"/>
              <w:right w:val="single" w:sz="4" w:space="0" w:color="auto"/>
            </w:tcBorders>
          </w:tcPr>
          <w:p w:rsidR="00FF31DF" w:rsidRPr="0071651E" w:rsidRDefault="00FF31DF" w:rsidP="00B96E22">
            <w:pPr>
              <w:autoSpaceDE w:val="0"/>
              <w:autoSpaceDN w:val="0"/>
              <w:adjustRightInd w:val="0"/>
              <w:rPr>
                <w:color w:val="000000" w:themeColor="text1"/>
              </w:rPr>
            </w:pPr>
            <w:r w:rsidRPr="0071651E">
              <w:rPr>
                <w:color w:val="000000" w:themeColor="text1"/>
              </w:rPr>
              <w:t>г. Майкоп, ул. Красно-</w:t>
            </w:r>
          </w:p>
          <w:p w:rsidR="00FF31DF" w:rsidRPr="0071651E" w:rsidRDefault="00FF31DF" w:rsidP="00B96E22">
            <w:pPr>
              <w:autoSpaceDE w:val="0"/>
              <w:autoSpaceDN w:val="0"/>
              <w:adjustRightInd w:val="0"/>
              <w:rPr>
                <w:color w:val="000000" w:themeColor="text1"/>
              </w:rPr>
            </w:pPr>
            <w:r w:rsidRPr="0071651E">
              <w:rPr>
                <w:color w:val="000000" w:themeColor="text1"/>
              </w:rPr>
              <w:t>октябрьская, 2</w:t>
            </w:r>
          </w:p>
          <w:p w:rsidR="00FF31DF" w:rsidRPr="0071651E" w:rsidRDefault="00FF31DF" w:rsidP="00B96E22">
            <w:pPr>
              <w:autoSpaceDE w:val="0"/>
              <w:autoSpaceDN w:val="0"/>
              <w:adjustRightInd w:val="0"/>
              <w:rPr>
                <w:color w:val="000000" w:themeColor="text1"/>
              </w:rPr>
            </w:pPr>
            <w:r w:rsidRPr="0071651E">
              <w:rPr>
                <w:color w:val="000000" w:themeColor="text1"/>
                <w:sz w:val="26"/>
                <w:szCs w:val="26"/>
              </w:rPr>
              <w:t>(приложение №12)</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Красно-</w:t>
            </w:r>
          </w:p>
          <w:p w:rsidR="00FF31DF" w:rsidRPr="00CA456E" w:rsidRDefault="00FF31DF" w:rsidP="00B96E22">
            <w:pPr>
              <w:autoSpaceDE w:val="0"/>
              <w:autoSpaceDN w:val="0"/>
              <w:adjustRightInd w:val="0"/>
            </w:pPr>
            <w:r w:rsidRPr="00CA456E">
              <w:t xml:space="preserve">октябрьская </w:t>
            </w:r>
            <w:proofErr w:type="gramStart"/>
            <w:r w:rsidRPr="00CA456E">
              <w:t>-у</w:t>
            </w:r>
            <w:proofErr w:type="gramEnd"/>
            <w:r w:rsidRPr="00CA456E">
              <w:t>л. Первомайская</w:t>
            </w:r>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29</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39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w:t>
            </w:r>
          </w:p>
          <w:p w:rsidR="00FF31DF" w:rsidRPr="00CA456E" w:rsidRDefault="00FF31DF" w:rsidP="00B96E22">
            <w:pPr>
              <w:autoSpaceDE w:val="0"/>
              <w:autoSpaceDN w:val="0"/>
              <w:adjustRightInd w:val="0"/>
            </w:pPr>
            <w:r w:rsidRPr="00CA456E">
              <w:t>Привокзальная площадь</w:t>
            </w:r>
          </w:p>
          <w:p w:rsidR="00FF31DF" w:rsidRPr="00CA456E" w:rsidRDefault="00FF31DF" w:rsidP="00B96E22">
            <w:pPr>
              <w:autoSpaceDE w:val="0"/>
              <w:autoSpaceDN w:val="0"/>
              <w:adjustRightInd w:val="0"/>
            </w:pPr>
            <w:r w:rsidRPr="00CA456E">
              <w:t>(диспетчерская ТУ)</w:t>
            </w:r>
          </w:p>
          <w:p w:rsidR="00FF31DF" w:rsidRPr="00CA456E" w:rsidRDefault="00FF31DF" w:rsidP="00B96E22">
            <w:pPr>
              <w:autoSpaceDE w:val="0"/>
              <w:autoSpaceDN w:val="0"/>
              <w:adjustRightInd w:val="0"/>
            </w:pPr>
            <w:r w:rsidRPr="00CA456E">
              <w:rPr>
                <w:sz w:val="26"/>
                <w:szCs w:val="26"/>
              </w:rPr>
              <w:t>(приложение №</w:t>
            </w:r>
            <w:r>
              <w:rPr>
                <w:sz w:val="26"/>
                <w:szCs w:val="26"/>
              </w:rPr>
              <w:t>30</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40</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Курганная</w:t>
            </w:r>
            <w:proofErr w:type="gramEnd"/>
            <w:r w:rsidRPr="00CA456E">
              <w:t xml:space="preserve"> - ул. Красно-</w:t>
            </w:r>
          </w:p>
          <w:p w:rsidR="00FF31DF" w:rsidRPr="00CA456E" w:rsidRDefault="00FF31DF" w:rsidP="00B96E22">
            <w:pPr>
              <w:autoSpaceDE w:val="0"/>
              <w:autoSpaceDN w:val="0"/>
              <w:adjustRightInd w:val="0"/>
            </w:pPr>
            <w:r w:rsidRPr="00CA456E">
              <w:t>гвардейская</w:t>
            </w:r>
          </w:p>
          <w:p w:rsidR="00FF31DF" w:rsidRPr="00CA456E" w:rsidRDefault="00FF31DF" w:rsidP="00B96E22">
            <w:pPr>
              <w:autoSpaceDE w:val="0"/>
              <w:autoSpaceDN w:val="0"/>
              <w:adjustRightInd w:val="0"/>
            </w:pPr>
            <w:r w:rsidRPr="00CA456E">
              <w:rPr>
                <w:sz w:val="26"/>
                <w:szCs w:val="26"/>
              </w:rPr>
              <w:t>(приложение №</w:t>
            </w:r>
            <w:r>
              <w:rPr>
                <w:sz w:val="26"/>
                <w:szCs w:val="26"/>
              </w:rPr>
              <w:t>31</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Первомайская - ул. Ленина</w:t>
            </w:r>
          </w:p>
          <w:p w:rsidR="00FF31DF" w:rsidRPr="00CA456E" w:rsidRDefault="00FF31DF" w:rsidP="00B96E22">
            <w:pPr>
              <w:autoSpaceDE w:val="0"/>
              <w:autoSpaceDN w:val="0"/>
              <w:adjustRightInd w:val="0"/>
            </w:pPr>
            <w:r w:rsidRPr="00CA456E">
              <w:rPr>
                <w:sz w:val="26"/>
                <w:szCs w:val="26"/>
              </w:rPr>
              <w:t>(приложение №</w:t>
            </w:r>
            <w:r>
              <w:rPr>
                <w:sz w:val="26"/>
                <w:szCs w:val="26"/>
              </w:rPr>
              <w:t>32</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Пионерская - ул. Ленина</w:t>
            </w:r>
          </w:p>
          <w:p w:rsidR="00FF31DF" w:rsidRPr="00CA456E" w:rsidRDefault="00FF31DF" w:rsidP="00B96E22">
            <w:pPr>
              <w:autoSpaceDE w:val="0"/>
              <w:autoSpaceDN w:val="0"/>
              <w:adjustRightInd w:val="0"/>
            </w:pPr>
            <w:r w:rsidRPr="00CA456E">
              <w:rPr>
                <w:sz w:val="26"/>
                <w:szCs w:val="26"/>
              </w:rPr>
              <w:t>(приложение №</w:t>
            </w:r>
            <w:r>
              <w:rPr>
                <w:sz w:val="26"/>
                <w:szCs w:val="26"/>
              </w:rPr>
              <w:t>33</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Пролетарская</w:t>
            </w:r>
            <w:proofErr w:type="gramEnd"/>
            <w:r w:rsidRPr="00CA456E">
              <w:t xml:space="preserve"> - ул. Победы</w:t>
            </w:r>
          </w:p>
          <w:p w:rsidR="00FF31DF" w:rsidRPr="00CA456E" w:rsidRDefault="00FF31DF" w:rsidP="00B96E22">
            <w:pPr>
              <w:autoSpaceDE w:val="0"/>
              <w:autoSpaceDN w:val="0"/>
              <w:adjustRightInd w:val="0"/>
            </w:pPr>
            <w:r w:rsidRPr="00CA456E">
              <w:rPr>
                <w:sz w:val="26"/>
                <w:szCs w:val="26"/>
              </w:rPr>
              <w:t>(приложение №</w:t>
            </w:r>
            <w:r>
              <w:rPr>
                <w:sz w:val="26"/>
                <w:szCs w:val="26"/>
              </w:rPr>
              <w:t>34</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Пионерская</w:t>
            </w:r>
            <w:proofErr w:type="gramEnd"/>
            <w:r w:rsidRPr="00CA456E">
              <w:t xml:space="preserve">, 387 </w:t>
            </w:r>
          </w:p>
          <w:p w:rsidR="00FF31DF" w:rsidRPr="00CA456E" w:rsidRDefault="00FF31DF" w:rsidP="00B96E22">
            <w:pPr>
              <w:autoSpaceDE w:val="0"/>
              <w:autoSpaceDN w:val="0"/>
              <w:adjustRightInd w:val="0"/>
            </w:pPr>
            <w:r w:rsidRPr="00CA456E">
              <w:t xml:space="preserve">(ТЦ Панорама) </w:t>
            </w:r>
          </w:p>
          <w:p w:rsidR="00FF31DF" w:rsidRPr="00CA456E" w:rsidRDefault="00FF31DF" w:rsidP="00B96E22">
            <w:pPr>
              <w:autoSpaceDE w:val="0"/>
              <w:autoSpaceDN w:val="0"/>
              <w:adjustRightInd w:val="0"/>
            </w:pPr>
            <w:r w:rsidRPr="00CA456E">
              <w:rPr>
                <w:sz w:val="26"/>
                <w:szCs w:val="26"/>
              </w:rPr>
              <w:t>(приложение №</w:t>
            </w:r>
            <w:r>
              <w:rPr>
                <w:sz w:val="26"/>
                <w:szCs w:val="26"/>
              </w:rPr>
              <w:t>35</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Пионерская</w:t>
            </w:r>
            <w:proofErr w:type="gramEnd"/>
            <w:r w:rsidRPr="00CA456E">
              <w:t xml:space="preserve"> </w:t>
            </w:r>
          </w:p>
          <w:p w:rsidR="00FF31DF" w:rsidRPr="00CA456E" w:rsidRDefault="00FF31DF" w:rsidP="00B96E22">
            <w:pPr>
              <w:autoSpaceDE w:val="0"/>
              <w:autoSpaceDN w:val="0"/>
              <w:adjustRightInd w:val="0"/>
            </w:pPr>
            <w:r w:rsidRPr="00CA456E">
              <w:lastRenderedPageBreak/>
              <w:t xml:space="preserve">(между </w:t>
            </w:r>
            <w:proofErr w:type="spellStart"/>
            <w:r w:rsidRPr="00CA456E">
              <w:t>ул</w:t>
            </w:r>
            <w:proofErr w:type="gramStart"/>
            <w:r w:rsidRPr="00CA456E">
              <w:t>.Л</w:t>
            </w:r>
            <w:proofErr w:type="gramEnd"/>
            <w:r w:rsidRPr="00CA456E">
              <w:t>ермонтова</w:t>
            </w:r>
            <w:proofErr w:type="spellEnd"/>
            <w:r w:rsidRPr="00CA456E">
              <w:t xml:space="preserve"> – </w:t>
            </w:r>
            <w:proofErr w:type="spellStart"/>
            <w:r w:rsidRPr="00CA456E">
              <w:t>ул.Адыгейская</w:t>
            </w:r>
            <w:proofErr w:type="spellEnd"/>
            <w:r w:rsidRPr="00CA456E">
              <w:t>)</w:t>
            </w:r>
          </w:p>
          <w:p w:rsidR="00FF31DF" w:rsidRPr="00CA456E" w:rsidRDefault="00FF31DF" w:rsidP="00B96E22">
            <w:pPr>
              <w:autoSpaceDE w:val="0"/>
              <w:autoSpaceDN w:val="0"/>
              <w:adjustRightInd w:val="0"/>
            </w:pPr>
            <w:r w:rsidRPr="00CA456E">
              <w:rPr>
                <w:sz w:val="26"/>
                <w:szCs w:val="26"/>
              </w:rPr>
              <w:t>(приложение №</w:t>
            </w:r>
            <w:r>
              <w:rPr>
                <w:sz w:val="26"/>
                <w:szCs w:val="26"/>
              </w:rPr>
              <w:t>36</w:t>
            </w:r>
            <w:r w:rsidRPr="00CA456E">
              <w:rPr>
                <w:sz w:val="26"/>
                <w:szCs w:val="26"/>
              </w:rPr>
              <w:t>)</w:t>
            </w:r>
            <w:r w:rsidRPr="00CA456E">
              <w:t xml:space="preserve"> </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lastRenderedPageBreak/>
              <w:t>изотермиче</w:t>
            </w:r>
            <w:r w:rsidRPr="004A0DB9">
              <w:lastRenderedPageBreak/>
              <w:t>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lastRenderedPageBreak/>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46</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Пролетарская</w:t>
            </w:r>
            <w:proofErr w:type="gramEnd"/>
            <w:r w:rsidRPr="00CA456E">
              <w:t xml:space="preserve"> - ул. Свободы</w:t>
            </w:r>
          </w:p>
          <w:p w:rsidR="00FF31DF" w:rsidRPr="00CA456E" w:rsidRDefault="00FF31DF" w:rsidP="00B96E22">
            <w:pPr>
              <w:autoSpaceDE w:val="0"/>
              <w:autoSpaceDN w:val="0"/>
              <w:adjustRightInd w:val="0"/>
              <w:rPr>
                <w:sz w:val="26"/>
                <w:szCs w:val="26"/>
              </w:rPr>
            </w:pPr>
            <w:r w:rsidRPr="00CA456E">
              <w:rPr>
                <w:sz w:val="26"/>
                <w:szCs w:val="26"/>
              </w:rPr>
              <w:t>(приложение №</w:t>
            </w:r>
            <w:r>
              <w:rPr>
                <w:sz w:val="26"/>
                <w:szCs w:val="26"/>
              </w:rPr>
              <w:t>37</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47</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gramStart"/>
            <w:r w:rsidRPr="00CA456E">
              <w:t>Пролетарская</w:t>
            </w:r>
            <w:proofErr w:type="gramEnd"/>
            <w:r w:rsidRPr="00CA456E">
              <w:t xml:space="preserve"> - ул. М. Горького</w:t>
            </w:r>
          </w:p>
          <w:p w:rsidR="00FF31DF" w:rsidRPr="00CA456E" w:rsidRDefault="00FF31DF" w:rsidP="00B96E22">
            <w:pPr>
              <w:autoSpaceDE w:val="0"/>
              <w:autoSpaceDN w:val="0"/>
              <w:adjustRightInd w:val="0"/>
            </w:pPr>
            <w:r w:rsidRPr="00CA456E">
              <w:rPr>
                <w:sz w:val="26"/>
                <w:szCs w:val="26"/>
              </w:rPr>
              <w:t>(приложение №</w:t>
            </w:r>
            <w:r>
              <w:rPr>
                <w:sz w:val="26"/>
                <w:szCs w:val="26"/>
              </w:rPr>
              <w:t>38</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Красно-</w:t>
            </w:r>
          </w:p>
          <w:p w:rsidR="00FF31DF" w:rsidRPr="00CA456E" w:rsidRDefault="00FF31DF" w:rsidP="00B96E22">
            <w:pPr>
              <w:autoSpaceDE w:val="0"/>
              <w:autoSpaceDN w:val="0"/>
              <w:adjustRightInd w:val="0"/>
            </w:pPr>
            <w:r w:rsidRPr="00CA456E">
              <w:t xml:space="preserve">октябрьская – </w:t>
            </w:r>
          </w:p>
          <w:p w:rsidR="00FF31DF" w:rsidRPr="00CA456E" w:rsidRDefault="00FF31DF" w:rsidP="00B96E22">
            <w:pPr>
              <w:autoSpaceDE w:val="0"/>
              <w:autoSpaceDN w:val="0"/>
              <w:adjustRightInd w:val="0"/>
            </w:pPr>
            <w:r w:rsidRPr="00CA456E">
              <w:t>пер. Вокзальный</w:t>
            </w:r>
          </w:p>
          <w:p w:rsidR="00FF31DF" w:rsidRPr="00CA456E" w:rsidRDefault="00FF31DF" w:rsidP="00B96E22">
            <w:pPr>
              <w:autoSpaceDE w:val="0"/>
              <w:autoSpaceDN w:val="0"/>
              <w:adjustRightInd w:val="0"/>
            </w:pPr>
            <w:r w:rsidRPr="00CA456E">
              <w:t xml:space="preserve"> (</w:t>
            </w:r>
            <w:r w:rsidRPr="00CA456E">
              <w:rPr>
                <w:sz w:val="26"/>
                <w:szCs w:val="26"/>
              </w:rPr>
              <w:t>приложение №</w:t>
            </w:r>
            <w:r>
              <w:rPr>
                <w:sz w:val="26"/>
                <w:szCs w:val="26"/>
              </w:rPr>
              <w:t>30</w:t>
            </w:r>
            <w:r w:rsidRPr="00CA456E">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49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Свердлова, 74</w:t>
            </w:r>
          </w:p>
          <w:p w:rsidR="00FF31DF" w:rsidRPr="00CA456E" w:rsidRDefault="00FF31DF" w:rsidP="00B96E22">
            <w:pPr>
              <w:autoSpaceDE w:val="0"/>
              <w:autoSpaceDN w:val="0"/>
              <w:adjustRightInd w:val="0"/>
            </w:pPr>
            <w:r w:rsidRPr="00CA456E">
              <w:rPr>
                <w:sz w:val="26"/>
                <w:szCs w:val="26"/>
              </w:rPr>
              <w:t>(приложение №</w:t>
            </w:r>
            <w:r>
              <w:rPr>
                <w:sz w:val="26"/>
                <w:szCs w:val="26"/>
              </w:rPr>
              <w:t>3</w:t>
            </w:r>
            <w:r w:rsidRPr="00CA456E">
              <w:rPr>
                <w:sz w:val="26"/>
                <w:szCs w:val="26"/>
              </w:rPr>
              <w:t>9)</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50</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w:t>
            </w:r>
            <w:proofErr w:type="gramStart"/>
            <w:r w:rsidRPr="00CA456E">
              <w:t>.Т</w:t>
            </w:r>
            <w:proofErr w:type="gramEnd"/>
            <w:r w:rsidRPr="00CA456E">
              <w:t>ранспортная,7</w:t>
            </w:r>
          </w:p>
          <w:p w:rsidR="00FF31DF" w:rsidRPr="00CA456E" w:rsidRDefault="00FF31DF" w:rsidP="00B96E22">
            <w:pPr>
              <w:autoSpaceDE w:val="0"/>
              <w:autoSpaceDN w:val="0"/>
              <w:adjustRightInd w:val="0"/>
            </w:pPr>
            <w:r w:rsidRPr="00CA456E">
              <w:rPr>
                <w:sz w:val="26"/>
                <w:szCs w:val="26"/>
              </w:rPr>
              <w:t>(приложение №</w:t>
            </w:r>
            <w:r>
              <w:rPr>
                <w:sz w:val="26"/>
                <w:szCs w:val="26"/>
              </w:rPr>
              <w:t>4</w:t>
            </w:r>
            <w:r w:rsidRPr="00CA456E">
              <w:rPr>
                <w:sz w:val="26"/>
                <w:szCs w:val="26"/>
              </w:rPr>
              <w:t>0)</w:t>
            </w:r>
          </w:p>
        </w:tc>
        <w:tc>
          <w:tcPr>
            <w:tcW w:w="1418" w:type="dxa"/>
            <w:tcBorders>
              <w:top w:val="single" w:sz="4" w:space="0" w:color="000000"/>
              <w:left w:val="single" w:sz="4" w:space="0" w:color="000000"/>
              <w:bottom w:val="single" w:sz="4" w:space="0" w:color="000000"/>
              <w:right w:val="single" w:sz="4" w:space="0" w:color="000000"/>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000000"/>
              <w:left w:val="single" w:sz="4" w:space="0" w:color="000000"/>
              <w:bottom w:val="single" w:sz="4" w:space="0" w:color="000000"/>
              <w:right w:val="single" w:sz="4" w:space="0" w:color="000000"/>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611775">
        <w:trPr>
          <w:trHeight w:val="876"/>
        </w:trPr>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spellStart"/>
            <w:r w:rsidRPr="00CA456E">
              <w:t>Хакурате</w:t>
            </w:r>
            <w:proofErr w:type="spellEnd"/>
            <w:r w:rsidRPr="00CA456E">
              <w:t xml:space="preserve"> - ул. Ленина</w:t>
            </w:r>
          </w:p>
          <w:p w:rsidR="00FF31DF" w:rsidRPr="00CA456E" w:rsidRDefault="00FF31DF" w:rsidP="00B96E22">
            <w:pPr>
              <w:autoSpaceDE w:val="0"/>
              <w:autoSpaceDN w:val="0"/>
              <w:adjustRightInd w:val="0"/>
            </w:pPr>
            <w:r w:rsidRPr="00CA456E">
              <w:rPr>
                <w:sz w:val="26"/>
                <w:szCs w:val="26"/>
              </w:rPr>
              <w:t>(приложение №</w:t>
            </w:r>
            <w:r>
              <w:rPr>
                <w:sz w:val="26"/>
                <w:szCs w:val="26"/>
              </w:rPr>
              <w:t>4</w:t>
            </w:r>
            <w:r w:rsidRPr="00CA456E">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w:t>
            </w:r>
            <w:proofErr w:type="spellStart"/>
            <w:r w:rsidRPr="00CA456E">
              <w:t>Хакурате</w:t>
            </w:r>
            <w:proofErr w:type="spellEnd"/>
            <w:r w:rsidRPr="00CA456E">
              <w:t xml:space="preserve"> - ул. Красно-</w:t>
            </w:r>
          </w:p>
          <w:p w:rsidR="00FF31DF" w:rsidRPr="00CA456E" w:rsidRDefault="00FF31DF" w:rsidP="00B96E22">
            <w:pPr>
              <w:autoSpaceDE w:val="0"/>
              <w:autoSpaceDN w:val="0"/>
              <w:adjustRightInd w:val="0"/>
            </w:pPr>
            <w:r w:rsidRPr="00CA456E">
              <w:t>гвардейская</w:t>
            </w:r>
          </w:p>
          <w:p w:rsidR="00FF31DF" w:rsidRPr="00CA456E" w:rsidRDefault="00FF31DF" w:rsidP="00B96E22">
            <w:pPr>
              <w:autoSpaceDE w:val="0"/>
              <w:autoSpaceDN w:val="0"/>
              <w:adjustRightInd w:val="0"/>
            </w:pPr>
            <w:r w:rsidRPr="00CA456E">
              <w:rPr>
                <w:sz w:val="26"/>
                <w:szCs w:val="26"/>
              </w:rPr>
              <w:t>(приложение №</w:t>
            </w:r>
            <w:r>
              <w:rPr>
                <w:sz w:val="26"/>
                <w:szCs w:val="26"/>
              </w:rPr>
              <w:t>4</w:t>
            </w:r>
            <w:r w:rsidRPr="00CA456E">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 xml:space="preserve">ст. Ханская, ул. Верещагина - ул. Ленина </w:t>
            </w:r>
          </w:p>
          <w:p w:rsidR="00FF31DF" w:rsidRPr="00CA456E" w:rsidRDefault="00FF31DF" w:rsidP="00B96E22">
            <w:pPr>
              <w:autoSpaceDE w:val="0"/>
              <w:autoSpaceDN w:val="0"/>
              <w:adjustRightInd w:val="0"/>
              <w:rPr>
                <w:color w:val="000000" w:themeColor="text1"/>
              </w:rPr>
            </w:pPr>
            <w:r w:rsidRPr="00CA456E">
              <w:rPr>
                <w:color w:val="000000" w:themeColor="text1"/>
              </w:rPr>
              <w:t>(</w:t>
            </w:r>
            <w:r w:rsidRPr="00CA456E">
              <w:rPr>
                <w:color w:val="000000" w:themeColor="text1"/>
                <w:sz w:val="26"/>
                <w:szCs w:val="26"/>
              </w:rPr>
              <w:t>приложение №</w:t>
            </w:r>
            <w:r>
              <w:rPr>
                <w:color w:val="000000" w:themeColor="text1"/>
                <w:sz w:val="26"/>
                <w:szCs w:val="26"/>
              </w:rPr>
              <w:t>4</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ст. Ханская, ул. Ленина - ул. </w:t>
            </w:r>
            <w:proofErr w:type="spellStart"/>
            <w:r w:rsidRPr="00CA456E">
              <w:rPr>
                <w:color w:val="000000" w:themeColor="text1"/>
              </w:rPr>
              <w:t>Краснооктябрьская</w:t>
            </w:r>
            <w:proofErr w:type="spellEnd"/>
            <w:r w:rsidRPr="00CA456E">
              <w:rPr>
                <w:color w:val="000000" w:themeColor="text1"/>
              </w:rPr>
              <w:t xml:space="preserve"> </w:t>
            </w:r>
          </w:p>
          <w:p w:rsidR="00FF31DF" w:rsidRPr="00CA456E" w:rsidRDefault="00FF31DF" w:rsidP="00B96E22">
            <w:pPr>
              <w:autoSpaceDE w:val="0"/>
              <w:autoSpaceDN w:val="0"/>
              <w:adjustRightInd w:val="0"/>
              <w:rPr>
                <w:color w:val="000000" w:themeColor="text1"/>
                <w:sz w:val="26"/>
                <w:szCs w:val="26"/>
              </w:rPr>
            </w:pPr>
            <w:r w:rsidRPr="00CA456E">
              <w:rPr>
                <w:color w:val="000000" w:themeColor="text1"/>
                <w:sz w:val="26"/>
                <w:szCs w:val="26"/>
              </w:rPr>
              <w:t>(приложение №</w:t>
            </w:r>
            <w:r>
              <w:rPr>
                <w:color w:val="000000" w:themeColor="text1"/>
                <w:sz w:val="26"/>
                <w:szCs w:val="26"/>
              </w:rPr>
              <w:t>43</w:t>
            </w:r>
            <w:r w:rsidRPr="00CA456E">
              <w:rPr>
                <w:color w:val="000000" w:themeColor="text1"/>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изотермические 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Чкалова - ул. Димитрова (ост</w:t>
            </w:r>
            <w:proofErr w:type="gramStart"/>
            <w:r w:rsidRPr="00CA456E">
              <w:t>.</w:t>
            </w:r>
            <w:proofErr w:type="gramEnd"/>
            <w:r w:rsidRPr="00CA456E">
              <w:t xml:space="preserve"> </w:t>
            </w:r>
            <w:proofErr w:type="gramStart"/>
            <w:r w:rsidRPr="00CA456E">
              <w:t>т</w:t>
            </w:r>
            <w:proofErr w:type="gramEnd"/>
            <w:r w:rsidRPr="00CA456E">
              <w:t>роллейбуса)</w:t>
            </w:r>
          </w:p>
          <w:p w:rsidR="00FF31DF" w:rsidRPr="00CA456E" w:rsidRDefault="00FF31DF" w:rsidP="00B96E22">
            <w:pPr>
              <w:autoSpaceDE w:val="0"/>
              <w:autoSpaceDN w:val="0"/>
              <w:adjustRightInd w:val="0"/>
            </w:pPr>
            <w:r w:rsidRPr="00CA456E">
              <w:rPr>
                <w:sz w:val="26"/>
                <w:szCs w:val="26"/>
              </w:rPr>
              <w:t>(приложение №</w:t>
            </w:r>
            <w:r>
              <w:rPr>
                <w:sz w:val="26"/>
                <w:szCs w:val="26"/>
              </w:rPr>
              <w:t>44</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 xml:space="preserve">изотермические </w:t>
            </w:r>
            <w:r w:rsidRPr="004A0DB9">
              <w:lastRenderedPageBreak/>
              <w:t>емкости</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lastRenderedPageBreak/>
              <w:t>квас</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lastRenderedPageBreak/>
              <w:t>56</w:t>
            </w:r>
          </w:p>
        </w:tc>
        <w:tc>
          <w:tcPr>
            <w:tcW w:w="7053" w:type="dxa"/>
            <w:tcBorders>
              <w:top w:val="single" w:sz="4" w:space="0" w:color="auto"/>
              <w:left w:val="single" w:sz="4" w:space="0" w:color="auto"/>
              <w:bottom w:val="single" w:sz="4" w:space="0" w:color="auto"/>
              <w:right w:val="single" w:sz="4" w:space="0" w:color="auto"/>
            </w:tcBorders>
          </w:tcPr>
          <w:p w:rsidR="00FF31DF" w:rsidRPr="00F55C4B" w:rsidRDefault="00FF31DF" w:rsidP="00B96E22">
            <w:pPr>
              <w:autoSpaceDE w:val="0"/>
              <w:autoSpaceDN w:val="0"/>
              <w:adjustRightInd w:val="0"/>
              <w:rPr>
                <w:color w:val="000000" w:themeColor="text1"/>
              </w:rPr>
            </w:pPr>
            <w:r w:rsidRPr="00F55C4B">
              <w:rPr>
                <w:color w:val="000000" w:themeColor="text1"/>
              </w:rPr>
              <w:t>г. Майкоп, ул. </w:t>
            </w:r>
            <w:proofErr w:type="gramStart"/>
            <w:r w:rsidRPr="00F55C4B">
              <w:rPr>
                <w:color w:val="000000" w:themeColor="text1"/>
              </w:rPr>
              <w:t>Спортивная</w:t>
            </w:r>
            <w:proofErr w:type="gramEnd"/>
            <w:r w:rsidRPr="00F55C4B">
              <w:rPr>
                <w:color w:val="000000" w:themeColor="text1"/>
              </w:rPr>
              <w:t>, 6</w:t>
            </w:r>
          </w:p>
          <w:p w:rsidR="00FF31DF" w:rsidRPr="00F55C4B" w:rsidRDefault="00FF31DF" w:rsidP="00B96E22">
            <w:pPr>
              <w:autoSpaceDE w:val="0"/>
              <w:autoSpaceDN w:val="0"/>
              <w:adjustRightInd w:val="0"/>
              <w:rPr>
                <w:color w:val="000000" w:themeColor="text1"/>
              </w:rPr>
            </w:pPr>
            <w:r w:rsidRPr="00F55C4B">
              <w:rPr>
                <w:color w:val="000000" w:themeColor="text1"/>
                <w:sz w:val="26"/>
                <w:szCs w:val="26"/>
              </w:rPr>
              <w:t>(приложение №2)</w:t>
            </w:r>
            <w:r w:rsidRPr="00F55C4B">
              <w:rPr>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tcPr>
          <w:p w:rsidR="00FF31DF" w:rsidRPr="00F55C4B" w:rsidRDefault="00FF31DF" w:rsidP="00B96E22">
            <w:pPr>
              <w:autoSpaceDE w:val="0"/>
              <w:autoSpaceDN w:val="0"/>
              <w:adjustRightInd w:val="0"/>
              <w:jc w:val="center"/>
              <w:rPr>
                <w:color w:val="000000" w:themeColor="text1"/>
              </w:rPr>
            </w:pPr>
            <w:proofErr w:type="spellStart"/>
            <w:r w:rsidRPr="00F55C4B">
              <w:rPr>
                <w:color w:val="000000" w:themeColor="text1"/>
              </w:rPr>
              <w:t>тонар</w:t>
            </w:r>
            <w:proofErr w:type="spellEnd"/>
          </w:p>
        </w:tc>
        <w:tc>
          <w:tcPr>
            <w:tcW w:w="3118" w:type="dxa"/>
            <w:tcBorders>
              <w:top w:val="single" w:sz="4" w:space="0" w:color="auto"/>
              <w:left w:val="single" w:sz="4" w:space="0" w:color="auto"/>
              <w:bottom w:val="single" w:sz="4" w:space="0" w:color="auto"/>
              <w:right w:val="single" w:sz="4" w:space="0" w:color="auto"/>
            </w:tcBorders>
          </w:tcPr>
          <w:p w:rsidR="00FF31DF" w:rsidRPr="00F55C4B" w:rsidRDefault="00FF31DF" w:rsidP="00B96E22">
            <w:pPr>
              <w:autoSpaceDE w:val="0"/>
              <w:autoSpaceDN w:val="0"/>
              <w:adjustRightInd w:val="0"/>
              <w:jc w:val="center"/>
              <w:rPr>
                <w:color w:val="000000" w:themeColor="text1"/>
              </w:rPr>
            </w:pPr>
            <w:r w:rsidRPr="00F55C4B">
              <w:rPr>
                <w:color w:val="000000" w:themeColor="text1"/>
              </w:rPr>
              <w:t>услуги предприятий общественного питания</w:t>
            </w:r>
          </w:p>
        </w:tc>
        <w:tc>
          <w:tcPr>
            <w:tcW w:w="2268" w:type="dxa"/>
            <w:tcBorders>
              <w:top w:val="single" w:sz="4" w:space="0" w:color="auto"/>
              <w:left w:val="single" w:sz="4" w:space="0" w:color="auto"/>
              <w:bottom w:val="single" w:sz="4" w:space="0" w:color="auto"/>
              <w:right w:val="single" w:sz="4" w:space="0" w:color="auto"/>
            </w:tcBorders>
          </w:tcPr>
          <w:p w:rsidR="00FF31DF" w:rsidRPr="00F55C4B" w:rsidRDefault="00FF31DF" w:rsidP="00B96E22">
            <w:pPr>
              <w:autoSpaceDE w:val="0"/>
              <w:autoSpaceDN w:val="0"/>
              <w:adjustRightInd w:val="0"/>
              <w:jc w:val="center"/>
              <w:rPr>
                <w:color w:val="000000" w:themeColor="text1"/>
              </w:rPr>
            </w:pPr>
            <w:r w:rsidRPr="00F55C4B">
              <w:rPr>
                <w:color w:val="000000" w:themeColor="text1"/>
              </w:rPr>
              <w:t>8,0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57</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г. Майкоп, угол</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ул. Пионерская</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ул. Ленина</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(приложение №</w:t>
            </w:r>
            <w:r>
              <w:rPr>
                <w:rFonts w:eastAsia="Calibri"/>
                <w:color w:val="000000" w:themeColor="text1"/>
              </w:rPr>
              <w:t>33</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CA6726" w:rsidRDefault="00FF31DF" w:rsidP="00B96E22">
            <w:pPr>
              <w:autoSpaceDE w:val="0"/>
              <w:autoSpaceDN w:val="0"/>
              <w:adjustRightInd w:val="0"/>
              <w:jc w:val="center"/>
              <w:rPr>
                <w:rFonts w:eastAsia="Calibri"/>
                <w:color w:val="000000" w:themeColor="text1"/>
              </w:rPr>
            </w:pPr>
            <w:r w:rsidRPr="00CA6726">
              <w:rPr>
                <w:rFonts w:eastAsia="Calibri"/>
                <w:color w:val="000000" w:themeColor="text1"/>
              </w:rPr>
              <w:t>лоток</w:t>
            </w:r>
          </w:p>
        </w:tc>
        <w:tc>
          <w:tcPr>
            <w:tcW w:w="3118" w:type="dxa"/>
            <w:tcBorders>
              <w:top w:val="single" w:sz="4" w:space="0" w:color="auto"/>
              <w:left w:val="single" w:sz="4" w:space="0" w:color="auto"/>
              <w:bottom w:val="single" w:sz="4" w:space="0" w:color="auto"/>
              <w:right w:val="single" w:sz="4" w:space="0" w:color="auto"/>
            </w:tcBorders>
          </w:tcPr>
          <w:p w:rsidR="00FF31DF" w:rsidRPr="00CA6726" w:rsidRDefault="00FF31DF" w:rsidP="00B96E22">
            <w:pPr>
              <w:autoSpaceDE w:val="0"/>
              <w:autoSpaceDN w:val="0"/>
              <w:adjustRightInd w:val="0"/>
              <w:jc w:val="center"/>
              <w:rPr>
                <w:rFonts w:eastAsia="Calibri"/>
                <w:color w:val="000000" w:themeColor="text1"/>
              </w:rPr>
            </w:pPr>
            <w:r w:rsidRPr="00CA6726">
              <w:rPr>
                <w:rFonts w:eastAsia="Calibri"/>
                <w:color w:val="000000" w:themeColor="text1"/>
              </w:rPr>
              <w:t>мороженое</w:t>
            </w:r>
          </w:p>
        </w:tc>
        <w:tc>
          <w:tcPr>
            <w:tcW w:w="2268" w:type="dxa"/>
            <w:tcBorders>
              <w:top w:val="single" w:sz="4" w:space="0" w:color="auto"/>
              <w:left w:val="single" w:sz="4" w:space="0" w:color="auto"/>
              <w:bottom w:val="single" w:sz="4" w:space="0" w:color="auto"/>
              <w:right w:val="single" w:sz="4" w:space="0" w:color="auto"/>
            </w:tcBorders>
          </w:tcPr>
          <w:p w:rsidR="00FF31DF" w:rsidRPr="00CA6726" w:rsidRDefault="00FF31DF" w:rsidP="00B96E22">
            <w:pPr>
              <w:autoSpaceDE w:val="0"/>
              <w:autoSpaceDN w:val="0"/>
              <w:adjustRightInd w:val="0"/>
              <w:jc w:val="center"/>
              <w:rPr>
                <w:rFonts w:eastAsia="Calibri"/>
                <w:color w:val="000000" w:themeColor="text1"/>
              </w:rPr>
            </w:pPr>
            <w:r w:rsidRPr="00CA6726">
              <w:rPr>
                <w:rFonts w:eastAsia="Calibri"/>
                <w:color w:val="000000" w:themeColor="text1"/>
              </w:rPr>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contextualSpacing/>
              <w:rPr>
                <w:rFonts w:eastAsia="Calibri"/>
                <w:color w:val="000000" w:themeColor="text1"/>
              </w:rPr>
            </w:pPr>
            <w:proofErr w:type="spellStart"/>
            <w:r w:rsidRPr="00CA456E">
              <w:rPr>
                <w:rFonts w:eastAsia="Calibri"/>
                <w:color w:val="000000" w:themeColor="text1"/>
              </w:rPr>
              <w:t>г</w:t>
            </w:r>
            <w:proofErr w:type="gramStart"/>
            <w:r w:rsidRPr="00CA456E">
              <w:rPr>
                <w:rFonts w:eastAsia="Calibri"/>
                <w:color w:val="000000" w:themeColor="text1"/>
              </w:rPr>
              <w:t>.М</w:t>
            </w:r>
            <w:proofErr w:type="gramEnd"/>
            <w:r w:rsidRPr="00CA456E">
              <w:rPr>
                <w:rFonts w:eastAsia="Calibri"/>
                <w:color w:val="000000" w:themeColor="text1"/>
              </w:rPr>
              <w:t>айкоп</w:t>
            </w:r>
            <w:proofErr w:type="spellEnd"/>
            <w:r w:rsidRPr="00CA456E">
              <w:rPr>
                <w:rFonts w:eastAsia="Calibri"/>
                <w:color w:val="000000" w:themeColor="text1"/>
              </w:rPr>
              <w:t xml:space="preserve">, </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ул. Советская,123</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(приложение №</w:t>
            </w:r>
            <w:r>
              <w:rPr>
                <w:rFonts w:eastAsia="Calibri"/>
                <w:color w:val="000000" w:themeColor="text1"/>
              </w:rPr>
              <w:t>45</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D21816" w:rsidRDefault="00FF31DF" w:rsidP="00B96E22">
            <w:pPr>
              <w:autoSpaceDE w:val="0"/>
              <w:autoSpaceDN w:val="0"/>
              <w:adjustRightInd w:val="0"/>
              <w:jc w:val="center"/>
              <w:rPr>
                <w:rFonts w:eastAsia="Calibri"/>
                <w:color w:val="000000" w:themeColor="text1"/>
              </w:rPr>
            </w:pPr>
            <w:r w:rsidRPr="00D21816">
              <w:rPr>
                <w:rFonts w:eastAsia="Calibri"/>
                <w:color w:val="000000" w:themeColor="text1"/>
              </w:rPr>
              <w:t>бахчевой развал</w:t>
            </w:r>
          </w:p>
        </w:tc>
        <w:tc>
          <w:tcPr>
            <w:tcW w:w="3118" w:type="dxa"/>
            <w:tcBorders>
              <w:top w:val="single" w:sz="4" w:space="0" w:color="auto"/>
              <w:left w:val="single" w:sz="4" w:space="0" w:color="auto"/>
              <w:bottom w:val="single" w:sz="4" w:space="0" w:color="auto"/>
              <w:right w:val="single" w:sz="4" w:space="0" w:color="auto"/>
            </w:tcBorders>
          </w:tcPr>
          <w:p w:rsidR="00FF31DF" w:rsidRPr="00D21816" w:rsidRDefault="00FF31DF" w:rsidP="00B96E22">
            <w:pPr>
              <w:autoSpaceDE w:val="0"/>
              <w:autoSpaceDN w:val="0"/>
              <w:adjustRightInd w:val="0"/>
              <w:jc w:val="center"/>
              <w:rPr>
                <w:rFonts w:eastAsia="Calibri"/>
                <w:color w:val="000000" w:themeColor="text1"/>
              </w:rPr>
            </w:pPr>
            <w:r w:rsidRPr="00D21816">
              <w:rPr>
                <w:rFonts w:eastAsia="Calibri"/>
                <w:color w:val="000000" w:themeColor="text1"/>
              </w:rPr>
              <w:t>бахчевые</w:t>
            </w:r>
          </w:p>
        </w:tc>
        <w:tc>
          <w:tcPr>
            <w:tcW w:w="2268" w:type="dxa"/>
            <w:tcBorders>
              <w:top w:val="single" w:sz="4" w:space="0" w:color="auto"/>
              <w:left w:val="single" w:sz="4" w:space="0" w:color="auto"/>
              <w:bottom w:val="single" w:sz="4" w:space="0" w:color="auto"/>
              <w:right w:val="single" w:sz="4" w:space="0" w:color="auto"/>
            </w:tcBorders>
          </w:tcPr>
          <w:p w:rsidR="00FF31DF" w:rsidRPr="00D21816" w:rsidRDefault="00FF31DF" w:rsidP="00B96E22">
            <w:pPr>
              <w:autoSpaceDE w:val="0"/>
              <w:autoSpaceDN w:val="0"/>
              <w:adjustRightInd w:val="0"/>
              <w:jc w:val="center"/>
              <w:rPr>
                <w:rFonts w:eastAsia="Calibri"/>
                <w:color w:val="000000" w:themeColor="text1"/>
              </w:rPr>
            </w:pPr>
            <w:r w:rsidRPr="00D21816">
              <w:rPr>
                <w:rFonts w:eastAsia="Calibri"/>
                <w:color w:val="000000" w:themeColor="text1"/>
              </w:rPr>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59</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proofErr w:type="spellStart"/>
            <w:r w:rsidRPr="00CA456E">
              <w:rPr>
                <w:color w:val="000000" w:themeColor="text1"/>
              </w:rPr>
              <w:t>г</w:t>
            </w:r>
            <w:proofErr w:type="gramStart"/>
            <w:r w:rsidRPr="00CA456E">
              <w:rPr>
                <w:color w:val="000000" w:themeColor="text1"/>
              </w:rPr>
              <w:t>.М</w:t>
            </w:r>
            <w:proofErr w:type="gramEnd"/>
            <w:r w:rsidRPr="00CA456E">
              <w:rPr>
                <w:color w:val="000000" w:themeColor="text1"/>
              </w:rPr>
              <w:t>айкоп</w:t>
            </w:r>
            <w:proofErr w:type="spellEnd"/>
            <w:r w:rsidRPr="00CA456E">
              <w:rPr>
                <w:color w:val="000000" w:themeColor="text1"/>
              </w:rPr>
              <w:t xml:space="preserve">, </w:t>
            </w:r>
          </w:p>
          <w:p w:rsidR="00FF31DF" w:rsidRPr="00CA456E" w:rsidRDefault="00FF31DF" w:rsidP="00B96E22">
            <w:pPr>
              <w:autoSpaceDE w:val="0"/>
              <w:autoSpaceDN w:val="0"/>
              <w:adjustRightInd w:val="0"/>
              <w:rPr>
                <w:color w:val="000000" w:themeColor="text1"/>
              </w:rPr>
            </w:pPr>
            <w:r w:rsidRPr="00CA456E">
              <w:rPr>
                <w:color w:val="000000" w:themeColor="text1"/>
              </w:rPr>
              <w:t>ул. Шоссейная, 20</w:t>
            </w:r>
          </w:p>
          <w:p w:rsidR="00FF31DF" w:rsidRPr="00CA456E" w:rsidRDefault="00FF31DF" w:rsidP="00B96E22">
            <w:pPr>
              <w:autoSpaceDE w:val="0"/>
              <w:autoSpaceDN w:val="0"/>
              <w:adjustRightInd w:val="0"/>
              <w:rPr>
                <w:color w:val="000000" w:themeColor="text1"/>
              </w:rPr>
            </w:pPr>
            <w:r w:rsidRPr="00CA456E">
              <w:rPr>
                <w:color w:val="000000" w:themeColor="text1"/>
              </w:rPr>
              <w:t>(приложение №</w:t>
            </w:r>
            <w:r>
              <w:rPr>
                <w:color w:val="000000" w:themeColor="text1"/>
              </w:rPr>
              <w:t>46</w:t>
            </w:r>
            <w:r w:rsidRPr="00CA456E">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38438F" w:rsidRDefault="00FF31DF" w:rsidP="00B96E22">
            <w:pPr>
              <w:autoSpaceDE w:val="0"/>
              <w:autoSpaceDN w:val="0"/>
              <w:adjustRightInd w:val="0"/>
              <w:jc w:val="center"/>
              <w:rPr>
                <w:color w:val="000000" w:themeColor="text1"/>
              </w:rPr>
            </w:pPr>
            <w:r>
              <w:rPr>
                <w:color w:val="000000" w:themeColor="text1"/>
              </w:rPr>
              <w:t>-</w:t>
            </w:r>
          </w:p>
        </w:tc>
        <w:tc>
          <w:tcPr>
            <w:tcW w:w="3118"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jc w:val="center"/>
              <w:rPr>
                <w:color w:val="000000" w:themeColor="text1"/>
              </w:rPr>
            </w:pPr>
            <w:r w:rsidRPr="009A6E62">
              <w:rPr>
                <w:color w:val="000000" w:themeColor="text1"/>
              </w:rPr>
              <w:t>детские аттракционы</w:t>
            </w:r>
          </w:p>
          <w:p w:rsidR="00FF31DF" w:rsidRPr="0038438F" w:rsidRDefault="00FF31DF" w:rsidP="00B96E22">
            <w:pPr>
              <w:autoSpaceDE w:val="0"/>
              <w:autoSpaceDN w:val="0"/>
              <w:adjustRightInd w:val="0"/>
              <w:jc w:val="center"/>
              <w:rPr>
                <w:color w:val="000000" w:themeColor="text1"/>
              </w:rPr>
            </w:pPr>
            <w:r>
              <w:rPr>
                <w:color w:val="000000" w:themeColor="text1"/>
              </w:rPr>
              <w:t>(прокат пони)</w:t>
            </w:r>
          </w:p>
        </w:tc>
        <w:tc>
          <w:tcPr>
            <w:tcW w:w="2268" w:type="dxa"/>
            <w:tcBorders>
              <w:top w:val="single" w:sz="4" w:space="0" w:color="auto"/>
              <w:left w:val="single" w:sz="4" w:space="0" w:color="auto"/>
              <w:bottom w:val="single" w:sz="4" w:space="0" w:color="auto"/>
              <w:right w:val="single" w:sz="4" w:space="0" w:color="auto"/>
            </w:tcBorders>
          </w:tcPr>
          <w:p w:rsidR="00FF31DF" w:rsidRPr="0038438F" w:rsidRDefault="00FF31DF" w:rsidP="00B96E22">
            <w:pPr>
              <w:autoSpaceDE w:val="0"/>
              <w:autoSpaceDN w:val="0"/>
              <w:adjustRightInd w:val="0"/>
              <w:jc w:val="center"/>
              <w:rPr>
                <w:color w:val="000000" w:themeColor="text1"/>
              </w:rPr>
            </w:pPr>
            <w:r>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60</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 xml:space="preserve">х. </w:t>
            </w:r>
            <w:proofErr w:type="spellStart"/>
            <w:r w:rsidRPr="00CA456E">
              <w:rPr>
                <w:rFonts w:eastAsia="Calibri"/>
                <w:color w:val="000000" w:themeColor="text1"/>
              </w:rPr>
              <w:t>Гавердовский</w:t>
            </w:r>
            <w:proofErr w:type="spellEnd"/>
            <w:r w:rsidRPr="00CA456E">
              <w:rPr>
                <w:rFonts w:eastAsia="Calibri"/>
                <w:color w:val="000000" w:themeColor="text1"/>
              </w:rPr>
              <w:t>,</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ул. Садовая, 49</w:t>
            </w:r>
          </w:p>
          <w:p w:rsidR="00FF31DF" w:rsidRPr="00CA456E" w:rsidRDefault="00FF31DF" w:rsidP="00B96E22">
            <w:pPr>
              <w:autoSpaceDE w:val="0"/>
              <w:autoSpaceDN w:val="0"/>
              <w:adjustRightInd w:val="0"/>
              <w:contextualSpacing/>
              <w:rPr>
                <w:rFonts w:eastAsia="Calibri"/>
                <w:color w:val="000000" w:themeColor="text1"/>
              </w:rPr>
            </w:pPr>
            <w:r w:rsidRPr="00CA456E">
              <w:rPr>
                <w:rFonts w:eastAsia="Calibri"/>
                <w:color w:val="000000" w:themeColor="text1"/>
              </w:rPr>
              <w:t>(приложение №</w:t>
            </w:r>
            <w:r>
              <w:rPr>
                <w:rFonts w:eastAsia="Calibri"/>
                <w:color w:val="000000" w:themeColor="text1"/>
              </w:rPr>
              <w:t>47</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55784E" w:rsidRDefault="00FF31DF" w:rsidP="00B96E22">
            <w:pPr>
              <w:autoSpaceDE w:val="0"/>
              <w:autoSpaceDN w:val="0"/>
              <w:adjustRightInd w:val="0"/>
              <w:jc w:val="center"/>
              <w:rPr>
                <w:rFonts w:eastAsia="Calibri"/>
                <w:color w:val="000000" w:themeColor="text1"/>
              </w:rPr>
            </w:pPr>
            <w:r w:rsidRPr="0055784E">
              <w:rPr>
                <w:rFonts w:eastAsia="Calibri"/>
                <w:color w:val="000000" w:themeColor="text1"/>
              </w:rPr>
              <w:t>лоток</w:t>
            </w:r>
          </w:p>
        </w:tc>
        <w:tc>
          <w:tcPr>
            <w:tcW w:w="3118" w:type="dxa"/>
            <w:tcBorders>
              <w:top w:val="single" w:sz="4" w:space="0" w:color="auto"/>
              <w:left w:val="single" w:sz="4" w:space="0" w:color="auto"/>
              <w:bottom w:val="single" w:sz="4" w:space="0" w:color="auto"/>
              <w:right w:val="single" w:sz="4" w:space="0" w:color="auto"/>
            </w:tcBorders>
          </w:tcPr>
          <w:p w:rsidR="00FF31DF" w:rsidRPr="0055784E" w:rsidRDefault="00FF31DF" w:rsidP="00B96E22">
            <w:pPr>
              <w:autoSpaceDE w:val="0"/>
              <w:autoSpaceDN w:val="0"/>
              <w:adjustRightInd w:val="0"/>
              <w:contextualSpacing/>
              <w:jc w:val="center"/>
              <w:rPr>
                <w:rFonts w:eastAsia="Calibri"/>
                <w:color w:val="000000" w:themeColor="text1"/>
              </w:rPr>
            </w:pPr>
            <w:r w:rsidRPr="0055784E">
              <w:rPr>
                <w:rFonts w:eastAsia="Calibri"/>
                <w:color w:val="000000" w:themeColor="text1"/>
              </w:rPr>
              <w:t>плодоовощная</w:t>
            </w:r>
          </w:p>
          <w:p w:rsidR="00FF31DF" w:rsidRPr="0055784E" w:rsidRDefault="00FF31DF" w:rsidP="00B96E22">
            <w:pPr>
              <w:autoSpaceDE w:val="0"/>
              <w:autoSpaceDN w:val="0"/>
              <w:adjustRightInd w:val="0"/>
              <w:contextualSpacing/>
              <w:jc w:val="center"/>
              <w:rPr>
                <w:rFonts w:eastAsia="Calibri"/>
                <w:color w:val="000000" w:themeColor="text1"/>
              </w:rPr>
            </w:pPr>
            <w:r w:rsidRPr="0055784E">
              <w:rPr>
                <w:rFonts w:eastAsia="Calibri"/>
                <w:color w:val="000000" w:themeColor="text1"/>
              </w:rPr>
              <w:t>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55784E" w:rsidRDefault="00FF31DF" w:rsidP="00B96E22">
            <w:pPr>
              <w:autoSpaceDE w:val="0"/>
              <w:autoSpaceDN w:val="0"/>
              <w:adjustRightInd w:val="0"/>
              <w:jc w:val="center"/>
              <w:rPr>
                <w:rFonts w:eastAsia="Calibri"/>
                <w:color w:val="000000" w:themeColor="text1"/>
              </w:rPr>
            </w:pPr>
            <w:r w:rsidRPr="0055784E">
              <w:rPr>
                <w:rFonts w:eastAsia="Calibri"/>
                <w:color w:val="000000" w:themeColor="text1"/>
              </w:rPr>
              <w:t>9,0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61</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62</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63</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64</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65</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66</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67</w:t>
            </w:r>
          </w:p>
        </w:tc>
        <w:tc>
          <w:tcPr>
            <w:tcW w:w="7053"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rPr>
                <w:color w:val="000000" w:themeColor="text1"/>
              </w:rPr>
            </w:pPr>
            <w:r w:rsidRPr="00043F2A">
              <w:rPr>
                <w:color w:val="000000" w:themeColor="text1"/>
              </w:rPr>
              <w:t>п. </w:t>
            </w:r>
            <w:proofErr w:type="gramStart"/>
            <w:r w:rsidRPr="00043F2A">
              <w:rPr>
                <w:color w:val="000000" w:themeColor="text1"/>
              </w:rPr>
              <w:t>Северный</w:t>
            </w:r>
            <w:proofErr w:type="gramEnd"/>
            <w:r w:rsidRPr="00043F2A">
              <w:rPr>
                <w:color w:val="000000" w:themeColor="text1"/>
              </w:rPr>
              <w:t>, ул. Ленина (напротив дома №56)</w:t>
            </w:r>
          </w:p>
          <w:p w:rsidR="00FF31DF" w:rsidRPr="00043F2A" w:rsidRDefault="00FF31DF" w:rsidP="00B96E22">
            <w:pPr>
              <w:autoSpaceDE w:val="0"/>
              <w:autoSpaceDN w:val="0"/>
              <w:adjustRightInd w:val="0"/>
              <w:rPr>
                <w:color w:val="000000" w:themeColor="text1"/>
              </w:rPr>
            </w:pPr>
            <w:r w:rsidRPr="00043F2A">
              <w:rPr>
                <w:rFonts w:eastAsia="Calibri"/>
                <w:color w:val="000000" w:themeColor="text1"/>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043F2A" w:rsidRDefault="00FF31DF" w:rsidP="00B96E22">
            <w:pPr>
              <w:autoSpaceDE w:val="0"/>
              <w:autoSpaceDN w:val="0"/>
              <w:adjustRightInd w:val="0"/>
              <w:jc w:val="center"/>
              <w:rPr>
                <w:color w:val="000000" w:themeColor="text1"/>
              </w:rPr>
            </w:pPr>
          </w:p>
          <w:p w:rsidR="00FF31DF" w:rsidRPr="00043F2A" w:rsidRDefault="00FF31DF" w:rsidP="00B96E22">
            <w:pPr>
              <w:autoSpaceDE w:val="0"/>
              <w:autoSpaceDN w:val="0"/>
              <w:adjustRightInd w:val="0"/>
              <w:jc w:val="center"/>
              <w:rPr>
                <w:color w:val="000000" w:themeColor="text1"/>
              </w:rPr>
            </w:pPr>
            <w:r w:rsidRPr="00043F2A">
              <w:rPr>
                <w:color w:val="000000" w:themeColor="text1"/>
              </w:rPr>
              <w:t>6,0</w:t>
            </w:r>
          </w:p>
          <w:p w:rsidR="00FF31DF" w:rsidRPr="00043F2A" w:rsidRDefault="00FF31DF" w:rsidP="00B96E22">
            <w:pPr>
              <w:autoSpaceDE w:val="0"/>
              <w:autoSpaceDN w:val="0"/>
              <w:adjustRightInd w:val="0"/>
              <w:jc w:val="center"/>
              <w:rPr>
                <w:color w:val="000000" w:themeColor="text1"/>
              </w:rP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68</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rPr>
                <w:color w:val="000000" w:themeColor="text1"/>
              </w:rPr>
            </w:pPr>
            <w:r w:rsidRPr="00CA456E">
              <w:rPr>
                <w:color w:val="000000" w:themeColor="text1"/>
              </w:rPr>
              <w:t>г. Майкоп, ул. Пионерская (площадь Дружбы)</w:t>
            </w:r>
          </w:p>
          <w:p w:rsidR="00FF31DF" w:rsidRPr="00CA456E" w:rsidRDefault="00FF31DF" w:rsidP="00B96E22">
            <w:pPr>
              <w:autoSpaceDE w:val="0"/>
              <w:autoSpaceDN w:val="0"/>
              <w:adjustRightInd w:val="0"/>
              <w:rPr>
                <w:color w:val="000000" w:themeColor="text1"/>
              </w:rPr>
            </w:pPr>
            <w:r w:rsidRPr="00CA456E">
              <w:rPr>
                <w:rFonts w:eastAsia="Calibri"/>
                <w:color w:val="000000" w:themeColor="text1"/>
              </w:rPr>
              <w:t>(приложение №</w:t>
            </w:r>
            <w:r>
              <w:rPr>
                <w:rFonts w:eastAsia="Calibri"/>
                <w:color w:val="000000" w:themeColor="text1"/>
              </w:rPr>
              <w:t>36</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84017E" w:rsidRDefault="00FF31DF" w:rsidP="00B96E22">
            <w:pPr>
              <w:autoSpaceDE w:val="0"/>
              <w:autoSpaceDN w:val="0"/>
              <w:adjustRightInd w:val="0"/>
              <w:jc w:val="center"/>
              <w:rPr>
                <w:color w:val="000000" w:themeColor="text1"/>
              </w:rPr>
            </w:pPr>
            <w:r w:rsidRPr="0084017E">
              <w:rPr>
                <w:color w:val="000000" w:themeColor="text1"/>
              </w:rPr>
              <w:t>-</w:t>
            </w:r>
          </w:p>
        </w:tc>
        <w:tc>
          <w:tcPr>
            <w:tcW w:w="3118" w:type="dxa"/>
            <w:tcBorders>
              <w:top w:val="single" w:sz="4" w:space="0" w:color="auto"/>
              <w:left w:val="single" w:sz="4" w:space="0" w:color="auto"/>
              <w:bottom w:val="single" w:sz="4" w:space="0" w:color="auto"/>
              <w:right w:val="single" w:sz="4" w:space="0" w:color="auto"/>
            </w:tcBorders>
          </w:tcPr>
          <w:p w:rsidR="00FF31DF" w:rsidRPr="0084017E" w:rsidRDefault="00FF31DF" w:rsidP="00B96E22">
            <w:pPr>
              <w:autoSpaceDE w:val="0"/>
              <w:autoSpaceDN w:val="0"/>
              <w:adjustRightInd w:val="0"/>
              <w:jc w:val="center"/>
              <w:rPr>
                <w:color w:val="000000" w:themeColor="text1"/>
              </w:rPr>
            </w:pPr>
            <w:r w:rsidRPr="0084017E">
              <w:rPr>
                <w:color w:val="000000" w:themeColor="text1"/>
              </w:rPr>
              <w:t>детские аттракционы</w:t>
            </w:r>
          </w:p>
        </w:tc>
        <w:tc>
          <w:tcPr>
            <w:tcW w:w="2268" w:type="dxa"/>
            <w:tcBorders>
              <w:top w:val="single" w:sz="4" w:space="0" w:color="auto"/>
              <w:left w:val="single" w:sz="4" w:space="0" w:color="auto"/>
              <w:bottom w:val="single" w:sz="4" w:space="0" w:color="auto"/>
              <w:right w:val="single" w:sz="4" w:space="0" w:color="auto"/>
            </w:tcBorders>
          </w:tcPr>
          <w:p w:rsidR="00FF31DF" w:rsidRPr="0084017E" w:rsidRDefault="00FF31DF" w:rsidP="00B96E22">
            <w:pPr>
              <w:autoSpaceDE w:val="0"/>
              <w:autoSpaceDN w:val="0"/>
              <w:adjustRightInd w:val="0"/>
              <w:jc w:val="center"/>
              <w:rPr>
                <w:color w:val="000000" w:themeColor="text1"/>
              </w:rPr>
            </w:pPr>
            <w:r w:rsidRPr="0084017E">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69</w:t>
            </w:r>
          </w:p>
        </w:tc>
        <w:tc>
          <w:tcPr>
            <w:tcW w:w="7053" w:type="dxa"/>
            <w:tcBorders>
              <w:top w:val="single" w:sz="4" w:space="0" w:color="auto"/>
              <w:left w:val="single" w:sz="4" w:space="0" w:color="auto"/>
              <w:bottom w:val="single" w:sz="4" w:space="0" w:color="auto"/>
              <w:right w:val="single" w:sz="4" w:space="0" w:color="auto"/>
            </w:tcBorders>
          </w:tcPr>
          <w:p w:rsidR="00FF31DF" w:rsidRPr="00AB50F6" w:rsidRDefault="00FF31DF" w:rsidP="00B96E22">
            <w:pPr>
              <w:autoSpaceDE w:val="0"/>
              <w:autoSpaceDN w:val="0"/>
              <w:adjustRightInd w:val="0"/>
              <w:rPr>
                <w:color w:val="000000" w:themeColor="text1"/>
              </w:rPr>
            </w:pPr>
            <w:proofErr w:type="spellStart"/>
            <w:r w:rsidRPr="00AB50F6">
              <w:rPr>
                <w:color w:val="000000" w:themeColor="text1"/>
              </w:rPr>
              <w:t>х</w:t>
            </w:r>
            <w:proofErr w:type="gramStart"/>
            <w:r w:rsidRPr="00AB50F6">
              <w:rPr>
                <w:color w:val="000000" w:themeColor="text1"/>
              </w:rPr>
              <w:t>.Г</w:t>
            </w:r>
            <w:proofErr w:type="gramEnd"/>
            <w:r w:rsidRPr="00AB50F6">
              <w:rPr>
                <w:color w:val="000000" w:themeColor="text1"/>
              </w:rPr>
              <w:t>авердовский</w:t>
            </w:r>
            <w:proofErr w:type="spellEnd"/>
            <w:r w:rsidRPr="00AB50F6">
              <w:rPr>
                <w:color w:val="000000" w:themeColor="text1"/>
              </w:rPr>
              <w:t>,</w:t>
            </w:r>
          </w:p>
          <w:p w:rsidR="00FF31DF" w:rsidRPr="00AB50F6" w:rsidRDefault="00FF31DF" w:rsidP="00B96E22">
            <w:pPr>
              <w:autoSpaceDE w:val="0"/>
              <w:autoSpaceDN w:val="0"/>
              <w:adjustRightInd w:val="0"/>
              <w:rPr>
                <w:color w:val="000000" w:themeColor="text1"/>
              </w:rPr>
            </w:pPr>
            <w:r w:rsidRPr="00AB50F6">
              <w:rPr>
                <w:color w:val="000000" w:themeColor="text1"/>
              </w:rPr>
              <w:t xml:space="preserve">ул. Гагарина – пер. </w:t>
            </w:r>
            <w:proofErr w:type="gramStart"/>
            <w:r w:rsidRPr="00AB50F6">
              <w:rPr>
                <w:color w:val="000000" w:themeColor="text1"/>
              </w:rPr>
              <w:t>Клубный</w:t>
            </w:r>
            <w:proofErr w:type="gramEnd"/>
            <w:r w:rsidRPr="00AB50F6">
              <w:rPr>
                <w:color w:val="000000" w:themeColor="text1"/>
              </w:rPr>
              <w:t xml:space="preserve"> </w:t>
            </w:r>
          </w:p>
          <w:p w:rsidR="00FF31DF" w:rsidRPr="00AB50F6" w:rsidRDefault="00FF31DF" w:rsidP="00B96E22">
            <w:pPr>
              <w:autoSpaceDE w:val="0"/>
              <w:autoSpaceDN w:val="0"/>
              <w:adjustRightInd w:val="0"/>
              <w:rPr>
                <w:color w:val="000000" w:themeColor="text1"/>
              </w:rPr>
            </w:pPr>
            <w:r w:rsidRPr="00AB50F6">
              <w:rPr>
                <w:rFonts w:eastAsia="Calibri"/>
                <w:color w:val="000000" w:themeColor="text1"/>
              </w:rPr>
              <w:t>(приложение №49)</w:t>
            </w:r>
          </w:p>
        </w:tc>
        <w:tc>
          <w:tcPr>
            <w:tcW w:w="1418" w:type="dxa"/>
            <w:tcBorders>
              <w:top w:val="single" w:sz="4" w:space="0" w:color="auto"/>
              <w:left w:val="single" w:sz="4" w:space="0" w:color="auto"/>
              <w:bottom w:val="single" w:sz="4" w:space="0" w:color="auto"/>
              <w:right w:val="single" w:sz="4" w:space="0" w:color="auto"/>
            </w:tcBorders>
          </w:tcPr>
          <w:p w:rsidR="00FF31DF" w:rsidRPr="00AB50F6" w:rsidRDefault="00FF31DF" w:rsidP="00B96E22">
            <w:pPr>
              <w:autoSpaceDE w:val="0"/>
              <w:autoSpaceDN w:val="0"/>
              <w:adjustRightInd w:val="0"/>
              <w:jc w:val="center"/>
              <w:rPr>
                <w:color w:val="000000" w:themeColor="text1"/>
              </w:rPr>
            </w:pPr>
            <w:r w:rsidRPr="00AB50F6">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AB50F6" w:rsidRDefault="00FF31DF" w:rsidP="00B96E22">
            <w:pPr>
              <w:autoSpaceDE w:val="0"/>
              <w:autoSpaceDN w:val="0"/>
              <w:adjustRightInd w:val="0"/>
              <w:jc w:val="center"/>
              <w:rPr>
                <w:color w:val="000000" w:themeColor="text1"/>
              </w:rPr>
            </w:pPr>
            <w:r w:rsidRPr="00AB50F6">
              <w:rPr>
                <w:color w:val="000000" w:themeColor="text1"/>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AB50F6" w:rsidRDefault="00FF31DF" w:rsidP="00B96E22">
            <w:pPr>
              <w:autoSpaceDE w:val="0"/>
              <w:autoSpaceDN w:val="0"/>
              <w:adjustRightInd w:val="0"/>
              <w:jc w:val="center"/>
              <w:rPr>
                <w:color w:val="000000" w:themeColor="text1"/>
              </w:rPr>
            </w:pPr>
            <w:r w:rsidRPr="00AB50F6">
              <w:rPr>
                <w:color w:val="000000" w:themeColor="text1"/>
              </w:rPr>
              <w:t>21,0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70</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w:t>
            </w:r>
            <w:proofErr w:type="spellStart"/>
            <w:r w:rsidRPr="00CA456E">
              <w:t>ул</w:t>
            </w:r>
            <w:proofErr w:type="gramStart"/>
            <w:r w:rsidRPr="00CA456E">
              <w:t>.Ж</w:t>
            </w:r>
            <w:proofErr w:type="gramEnd"/>
            <w:r w:rsidRPr="00CA456E">
              <w:t>уковского</w:t>
            </w:r>
            <w:proofErr w:type="spellEnd"/>
            <w:r w:rsidRPr="00CA456E">
              <w:t>, 42</w:t>
            </w:r>
          </w:p>
          <w:p w:rsidR="00FF31DF" w:rsidRPr="00CA456E" w:rsidRDefault="00FF31DF" w:rsidP="00B96E22">
            <w:pPr>
              <w:autoSpaceDE w:val="0"/>
              <w:autoSpaceDN w:val="0"/>
              <w:adjustRightInd w:val="0"/>
            </w:pPr>
            <w:r w:rsidRPr="00CA456E">
              <w:rPr>
                <w:sz w:val="26"/>
                <w:szCs w:val="26"/>
              </w:rPr>
              <w:t>(приложение №</w:t>
            </w:r>
            <w:r>
              <w:rPr>
                <w:sz w:val="26"/>
                <w:szCs w:val="26"/>
              </w:rPr>
              <w:t>23</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AF2D89" w:rsidRDefault="00FF31DF" w:rsidP="00B96E22">
            <w:pPr>
              <w:autoSpaceDE w:val="0"/>
              <w:autoSpaceDN w:val="0"/>
              <w:adjustRightInd w:val="0"/>
              <w:jc w:val="center"/>
            </w:pPr>
            <w:r>
              <w:rPr>
                <w:color w:val="000000" w:themeColor="text1"/>
              </w:rPr>
              <w:t>-</w:t>
            </w:r>
          </w:p>
        </w:tc>
        <w:tc>
          <w:tcPr>
            <w:tcW w:w="3118"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jc w:val="center"/>
            </w:pPr>
            <w:r>
              <w:t>непродовольственные товары</w:t>
            </w:r>
          </w:p>
          <w:p w:rsidR="00FF31DF" w:rsidRPr="00AF2D89" w:rsidRDefault="00FF31DF" w:rsidP="00B96E22">
            <w:pPr>
              <w:autoSpaceDE w:val="0"/>
              <w:autoSpaceDN w:val="0"/>
              <w:adjustRightInd w:val="0"/>
              <w:jc w:val="center"/>
            </w:pPr>
            <w:r>
              <w:t>(велосипеды)</w:t>
            </w:r>
          </w:p>
        </w:tc>
        <w:tc>
          <w:tcPr>
            <w:tcW w:w="2268" w:type="dxa"/>
            <w:tcBorders>
              <w:top w:val="single" w:sz="4" w:space="0" w:color="auto"/>
              <w:left w:val="single" w:sz="4" w:space="0" w:color="auto"/>
              <w:bottom w:val="single" w:sz="4" w:space="0" w:color="auto"/>
              <w:right w:val="single" w:sz="4" w:space="0" w:color="auto"/>
            </w:tcBorders>
          </w:tcPr>
          <w:p w:rsidR="00FF31DF" w:rsidRPr="00AF2D89" w:rsidRDefault="00FF31DF" w:rsidP="00B96E22">
            <w:pPr>
              <w:autoSpaceDE w:val="0"/>
              <w:autoSpaceDN w:val="0"/>
              <w:adjustRightInd w:val="0"/>
              <w:jc w:val="center"/>
            </w:pPr>
            <w:r w:rsidRPr="004F431D">
              <w:t>2</w:t>
            </w:r>
            <w:r>
              <w:t>0</w:t>
            </w:r>
            <w:r w:rsidRPr="004F431D">
              <w:t>,0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71</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w:t>
            </w:r>
            <w:proofErr w:type="spellStart"/>
            <w:r w:rsidRPr="00CA456E">
              <w:t>ул</w:t>
            </w:r>
            <w:proofErr w:type="gramStart"/>
            <w:r w:rsidRPr="00CA456E">
              <w:t>.П</w:t>
            </w:r>
            <w:proofErr w:type="gramEnd"/>
            <w:r w:rsidRPr="00CA456E">
              <w:t>ионерская</w:t>
            </w:r>
            <w:proofErr w:type="spellEnd"/>
            <w:r w:rsidRPr="00CA456E">
              <w:t>, 383а (напротив фонтана)</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35</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jc w:val="center"/>
              <w:rPr>
                <w:color w:val="000000" w:themeColor="text1"/>
              </w:rPr>
            </w:pPr>
          </w:p>
          <w:p w:rsidR="00FF31DF" w:rsidRPr="00CD2AE8" w:rsidRDefault="00FF31DF" w:rsidP="00B96E22">
            <w:pPr>
              <w:autoSpaceDE w:val="0"/>
              <w:autoSpaceDN w:val="0"/>
              <w:adjustRightInd w:val="0"/>
              <w:jc w:val="center"/>
              <w:rPr>
                <w:color w:val="000000" w:themeColor="text1"/>
              </w:rPr>
            </w:pPr>
            <w:proofErr w:type="spellStart"/>
            <w:r w:rsidRPr="00CF1EB3">
              <w:rPr>
                <w:color w:val="000000" w:themeColor="text1"/>
              </w:rPr>
              <w:t>кофемобиль</w:t>
            </w:r>
            <w:proofErr w:type="spellEnd"/>
          </w:p>
        </w:tc>
        <w:tc>
          <w:tcPr>
            <w:tcW w:w="3118" w:type="dxa"/>
            <w:tcBorders>
              <w:top w:val="single" w:sz="4" w:space="0" w:color="auto"/>
              <w:left w:val="single" w:sz="4" w:space="0" w:color="auto"/>
              <w:bottom w:val="single" w:sz="4" w:space="0" w:color="auto"/>
              <w:right w:val="single" w:sz="4" w:space="0" w:color="auto"/>
            </w:tcBorders>
          </w:tcPr>
          <w:p w:rsidR="00FF31DF" w:rsidRPr="00CD2AE8" w:rsidRDefault="00FF31DF" w:rsidP="00B96E22">
            <w:pPr>
              <w:autoSpaceDE w:val="0"/>
              <w:autoSpaceDN w:val="0"/>
              <w:adjustRightInd w:val="0"/>
              <w:jc w:val="center"/>
              <w:rPr>
                <w:color w:val="000000" w:themeColor="text1"/>
              </w:rPr>
            </w:pPr>
            <w:r w:rsidRPr="006865AE">
              <w:rPr>
                <w:color w:val="000000" w:themeColor="text1"/>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CD2AE8" w:rsidRDefault="00FF31DF" w:rsidP="00B96E22">
            <w:pPr>
              <w:autoSpaceDE w:val="0"/>
              <w:autoSpaceDN w:val="0"/>
              <w:adjustRightInd w:val="0"/>
              <w:jc w:val="center"/>
              <w:rPr>
                <w:color w:val="000000" w:themeColor="text1"/>
              </w:rPr>
            </w:pPr>
            <w:r>
              <w:rPr>
                <w:color w:val="000000" w:themeColor="text1"/>
              </w:rPr>
              <w:t>6</w:t>
            </w:r>
            <w:r w:rsidRPr="00CD2AE8">
              <w:rPr>
                <w:color w:val="000000" w:themeColor="text1"/>
              </w:rPr>
              <w:t>,0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 xml:space="preserve">г. Майкоп, угол </w:t>
            </w:r>
            <w:proofErr w:type="spellStart"/>
            <w:r w:rsidRPr="00CA456E">
              <w:t>ул</w:t>
            </w:r>
            <w:proofErr w:type="gramStart"/>
            <w:r w:rsidRPr="00CA456E">
              <w:t>.Х</w:t>
            </w:r>
            <w:proofErr w:type="gramEnd"/>
            <w:r w:rsidRPr="00CA456E">
              <w:t>акурате</w:t>
            </w:r>
            <w:proofErr w:type="spellEnd"/>
            <w:r w:rsidRPr="00CA456E">
              <w:t xml:space="preserve"> – ул. Подгорная</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50</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Пирогова, 120</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51</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74</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Чкалова, 80а</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52</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хлебобулочные изделия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75</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76</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77</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78</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79</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80</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81</w:t>
            </w:r>
          </w:p>
        </w:tc>
        <w:tc>
          <w:tcPr>
            <w:tcW w:w="7053"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rPr>
                <w:color w:val="000000" w:themeColor="text1"/>
              </w:rPr>
            </w:pPr>
            <w:r w:rsidRPr="00252D54">
              <w:rPr>
                <w:color w:val="000000" w:themeColor="text1"/>
              </w:rPr>
              <w:t xml:space="preserve">ст. Ханская, угол ул. Верещагина и </w:t>
            </w:r>
            <w:proofErr w:type="spellStart"/>
            <w:r w:rsidRPr="00252D54">
              <w:rPr>
                <w:color w:val="000000" w:themeColor="text1"/>
              </w:rPr>
              <w:t>ул</w:t>
            </w:r>
            <w:proofErr w:type="gramStart"/>
            <w:r w:rsidRPr="00252D54">
              <w:rPr>
                <w:color w:val="000000" w:themeColor="text1"/>
              </w:rPr>
              <w:t>.В</w:t>
            </w:r>
            <w:proofErr w:type="gramEnd"/>
            <w:r w:rsidRPr="00252D54">
              <w:rPr>
                <w:color w:val="000000" w:themeColor="text1"/>
              </w:rPr>
              <w:t>еселая</w:t>
            </w:r>
            <w:proofErr w:type="spellEnd"/>
            <w:r w:rsidRPr="00252D54">
              <w:rPr>
                <w:color w:val="000000" w:themeColor="text1"/>
              </w:rPr>
              <w:t>, 43</w:t>
            </w:r>
          </w:p>
          <w:p w:rsidR="00FF31DF" w:rsidRPr="00252D54" w:rsidRDefault="00FF31DF" w:rsidP="00B96E22">
            <w:pPr>
              <w:autoSpaceDE w:val="0"/>
              <w:autoSpaceDN w:val="0"/>
              <w:adjustRightInd w:val="0"/>
              <w:rPr>
                <w:color w:val="000000" w:themeColor="text1"/>
              </w:rPr>
            </w:pPr>
            <w:r w:rsidRPr="00252D54">
              <w:rPr>
                <w:rFonts w:eastAsia="Calibri"/>
                <w:color w:val="000000" w:themeColor="text1"/>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252D54" w:rsidRDefault="00FF31DF" w:rsidP="00B96E22">
            <w:pPr>
              <w:autoSpaceDE w:val="0"/>
              <w:autoSpaceDN w:val="0"/>
              <w:adjustRightInd w:val="0"/>
              <w:jc w:val="center"/>
            </w:pPr>
          </w:p>
          <w:p w:rsidR="00FF31DF" w:rsidRPr="00252D54" w:rsidRDefault="00FF31DF" w:rsidP="00B96E22">
            <w:pPr>
              <w:autoSpaceDE w:val="0"/>
              <w:autoSpaceDN w:val="0"/>
              <w:adjustRightInd w:val="0"/>
              <w:jc w:val="center"/>
            </w:pPr>
            <w:r w:rsidRPr="00252D54">
              <w:t>6,0</w:t>
            </w:r>
          </w:p>
          <w:p w:rsidR="00FF31DF" w:rsidRPr="00252D54" w:rsidRDefault="00FF31DF" w:rsidP="00B96E22">
            <w:pPr>
              <w:autoSpaceDE w:val="0"/>
              <w:autoSpaceDN w:val="0"/>
              <w:adjustRightInd w:val="0"/>
              <w:jc w:val="center"/>
            </w:pP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82</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Пирогова, 77</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5</w:t>
            </w:r>
            <w:r w:rsidRPr="00CA456E">
              <w:rPr>
                <w:rFonts w:eastAsia="Calibri"/>
                <w:color w:val="000000" w:themeColor="text1"/>
              </w:rPr>
              <w:t>4)</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83</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r w:rsidRPr="00CA456E">
              <w:t>г. Майкоп, ул. Пионерская (площадь «Дружбы»)</w:t>
            </w:r>
          </w:p>
          <w:p w:rsidR="00FF31DF" w:rsidRPr="00CA456E" w:rsidRDefault="00FF31DF" w:rsidP="00B96E22">
            <w:pPr>
              <w:autoSpaceDE w:val="0"/>
              <w:autoSpaceDN w:val="0"/>
              <w:adjustRightInd w:val="0"/>
            </w:pPr>
            <w:r w:rsidRPr="00CA456E">
              <w:rPr>
                <w:rFonts w:eastAsia="Calibri"/>
                <w:color w:val="000000" w:themeColor="text1"/>
              </w:rPr>
              <w:t>(приложение №</w:t>
            </w:r>
            <w:r>
              <w:rPr>
                <w:rFonts w:eastAsia="Calibri"/>
                <w:color w:val="000000" w:themeColor="text1"/>
              </w:rPr>
              <w:t>36</w:t>
            </w:r>
            <w:r w:rsidRPr="00CA456E">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лоток</w:t>
            </w:r>
          </w:p>
        </w:tc>
        <w:tc>
          <w:tcPr>
            <w:tcW w:w="311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мороженое, прохладительные напитки</w:t>
            </w:r>
          </w:p>
        </w:tc>
        <w:tc>
          <w:tcPr>
            <w:tcW w:w="2268" w:type="dxa"/>
            <w:tcBorders>
              <w:top w:val="single" w:sz="4" w:space="0" w:color="auto"/>
              <w:left w:val="single" w:sz="4" w:space="0" w:color="auto"/>
              <w:bottom w:val="single" w:sz="4" w:space="0" w:color="auto"/>
              <w:right w:val="single" w:sz="4" w:space="0" w:color="auto"/>
            </w:tcBorders>
          </w:tcPr>
          <w:p w:rsidR="00FF31DF" w:rsidRPr="004A0DB9" w:rsidRDefault="00FF31DF" w:rsidP="00B96E22">
            <w:pPr>
              <w:autoSpaceDE w:val="0"/>
              <w:autoSpaceDN w:val="0"/>
              <w:adjustRightInd w:val="0"/>
              <w:jc w:val="center"/>
            </w:pPr>
            <w:r w:rsidRPr="004A0DB9">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84</w:t>
            </w:r>
          </w:p>
        </w:tc>
        <w:tc>
          <w:tcPr>
            <w:tcW w:w="7053" w:type="dxa"/>
            <w:tcBorders>
              <w:top w:val="single" w:sz="4" w:space="0" w:color="auto"/>
              <w:left w:val="single" w:sz="4" w:space="0" w:color="auto"/>
              <w:bottom w:val="single" w:sz="4" w:space="0" w:color="auto"/>
              <w:right w:val="single" w:sz="4" w:space="0" w:color="auto"/>
            </w:tcBorders>
          </w:tcPr>
          <w:p w:rsidR="00FF31DF" w:rsidRPr="00BE6084" w:rsidRDefault="00FF31DF" w:rsidP="00B96E22">
            <w:pPr>
              <w:autoSpaceDE w:val="0"/>
              <w:autoSpaceDN w:val="0"/>
              <w:adjustRightInd w:val="0"/>
              <w:rPr>
                <w:color w:val="000000" w:themeColor="text1"/>
              </w:rPr>
            </w:pPr>
            <w:proofErr w:type="spellStart"/>
            <w:r w:rsidRPr="00BE6084">
              <w:rPr>
                <w:color w:val="000000" w:themeColor="text1"/>
              </w:rPr>
              <w:t>х</w:t>
            </w:r>
            <w:proofErr w:type="gramStart"/>
            <w:r w:rsidRPr="00BE6084">
              <w:rPr>
                <w:color w:val="000000" w:themeColor="text1"/>
              </w:rPr>
              <w:t>.Г</w:t>
            </w:r>
            <w:proofErr w:type="gramEnd"/>
            <w:r w:rsidRPr="00BE6084">
              <w:rPr>
                <w:color w:val="000000" w:themeColor="text1"/>
              </w:rPr>
              <w:t>авердовский</w:t>
            </w:r>
            <w:proofErr w:type="spellEnd"/>
            <w:r w:rsidRPr="00BE6084">
              <w:rPr>
                <w:color w:val="000000" w:themeColor="text1"/>
              </w:rPr>
              <w:t xml:space="preserve">, </w:t>
            </w:r>
            <w:proofErr w:type="spellStart"/>
            <w:r w:rsidRPr="00BE6084">
              <w:rPr>
                <w:color w:val="000000" w:themeColor="text1"/>
              </w:rPr>
              <w:t>ул.Садовая</w:t>
            </w:r>
            <w:proofErr w:type="spellEnd"/>
            <w:r w:rsidRPr="00BE6084">
              <w:rPr>
                <w:color w:val="000000" w:themeColor="text1"/>
              </w:rPr>
              <w:t>, 27</w:t>
            </w:r>
          </w:p>
          <w:p w:rsidR="00FF31DF" w:rsidRPr="00BE6084" w:rsidRDefault="00FF31DF" w:rsidP="00B96E22">
            <w:pPr>
              <w:autoSpaceDE w:val="0"/>
              <w:autoSpaceDN w:val="0"/>
              <w:adjustRightInd w:val="0"/>
              <w:rPr>
                <w:color w:val="000000" w:themeColor="text1"/>
              </w:rPr>
            </w:pPr>
            <w:r w:rsidRPr="00BE6084">
              <w:rPr>
                <w:rFonts w:eastAsia="Calibri"/>
                <w:color w:val="000000" w:themeColor="text1"/>
              </w:rPr>
              <w:t>(приложение №55)</w:t>
            </w:r>
          </w:p>
        </w:tc>
        <w:tc>
          <w:tcPr>
            <w:tcW w:w="1418" w:type="dxa"/>
            <w:tcBorders>
              <w:top w:val="single" w:sz="4" w:space="0" w:color="auto"/>
              <w:left w:val="single" w:sz="4" w:space="0" w:color="auto"/>
              <w:bottom w:val="single" w:sz="4" w:space="0" w:color="auto"/>
              <w:right w:val="single" w:sz="4" w:space="0" w:color="auto"/>
            </w:tcBorders>
          </w:tcPr>
          <w:p w:rsidR="00FF31DF" w:rsidRPr="00BE6084" w:rsidRDefault="00FF31DF" w:rsidP="00B96E22">
            <w:pPr>
              <w:autoSpaceDE w:val="0"/>
              <w:autoSpaceDN w:val="0"/>
              <w:adjustRightInd w:val="0"/>
              <w:jc w:val="center"/>
              <w:rPr>
                <w:color w:val="000000" w:themeColor="text1"/>
              </w:rPr>
            </w:pPr>
            <w:r w:rsidRPr="00BE6084">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BE6084" w:rsidRDefault="00FF31DF" w:rsidP="00B96E22">
            <w:pPr>
              <w:autoSpaceDE w:val="0"/>
              <w:autoSpaceDN w:val="0"/>
              <w:adjustRightInd w:val="0"/>
              <w:jc w:val="center"/>
              <w:rPr>
                <w:color w:val="000000" w:themeColor="text1"/>
              </w:rPr>
            </w:pPr>
            <w:r w:rsidRPr="00BE6084">
              <w:rPr>
                <w:color w:val="000000" w:themeColor="text1"/>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BE6084" w:rsidRDefault="00FF31DF" w:rsidP="00B96E22">
            <w:pPr>
              <w:autoSpaceDE w:val="0"/>
              <w:autoSpaceDN w:val="0"/>
              <w:adjustRightInd w:val="0"/>
              <w:jc w:val="center"/>
              <w:rPr>
                <w:color w:val="000000" w:themeColor="text1"/>
              </w:rPr>
            </w:pPr>
            <w:r w:rsidRPr="00BE6084">
              <w:rPr>
                <w:color w:val="000000" w:themeColor="text1"/>
              </w:rPr>
              <w:t>30,0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85</w:t>
            </w:r>
          </w:p>
        </w:tc>
        <w:tc>
          <w:tcPr>
            <w:tcW w:w="7053" w:type="dxa"/>
            <w:tcBorders>
              <w:top w:val="single" w:sz="4" w:space="0" w:color="auto"/>
              <w:left w:val="single" w:sz="4" w:space="0" w:color="auto"/>
              <w:bottom w:val="single" w:sz="4" w:space="0" w:color="auto"/>
              <w:right w:val="single" w:sz="4" w:space="0" w:color="auto"/>
            </w:tcBorders>
          </w:tcPr>
          <w:p w:rsidR="00FF31DF" w:rsidRPr="00CA456E" w:rsidRDefault="00FF31DF" w:rsidP="00B96E22">
            <w:pPr>
              <w:autoSpaceDE w:val="0"/>
              <w:autoSpaceDN w:val="0"/>
              <w:adjustRightInd w:val="0"/>
            </w:pPr>
            <w:proofErr w:type="spellStart"/>
            <w:r w:rsidRPr="00CA456E">
              <w:t>г</w:t>
            </w:r>
            <w:proofErr w:type="gramStart"/>
            <w:r w:rsidRPr="00CA456E">
              <w:t>.М</w:t>
            </w:r>
            <w:proofErr w:type="gramEnd"/>
            <w:r w:rsidRPr="00CA456E">
              <w:t>айкоп</w:t>
            </w:r>
            <w:proofErr w:type="spellEnd"/>
            <w:r w:rsidRPr="00CA456E">
              <w:t xml:space="preserve">, </w:t>
            </w:r>
            <w:proofErr w:type="spellStart"/>
            <w:r w:rsidRPr="00CA456E">
              <w:t>ул.Свердлова</w:t>
            </w:r>
            <w:proofErr w:type="spellEnd"/>
            <w:r w:rsidRPr="00CA456E">
              <w:t>, 72</w:t>
            </w:r>
          </w:p>
          <w:p w:rsidR="00FF31DF" w:rsidRPr="00CA456E" w:rsidRDefault="00FF31DF" w:rsidP="00B96E22">
            <w:pPr>
              <w:autoSpaceDE w:val="0"/>
              <w:autoSpaceDN w:val="0"/>
              <w:adjustRightInd w:val="0"/>
              <w:rPr>
                <w:color w:val="000000" w:themeColor="text1"/>
              </w:rPr>
            </w:pPr>
            <w:r w:rsidRPr="00CA456E">
              <w:rPr>
                <w:sz w:val="26"/>
                <w:szCs w:val="26"/>
              </w:rPr>
              <w:t>(приложение №</w:t>
            </w:r>
            <w:r>
              <w:rPr>
                <w:sz w:val="26"/>
                <w:szCs w:val="26"/>
              </w:rPr>
              <w:t>39</w:t>
            </w:r>
            <w:r w:rsidRPr="00CA456E">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FF31DF" w:rsidRPr="0038438F" w:rsidRDefault="00FF31DF" w:rsidP="00B96E22">
            <w:pPr>
              <w:autoSpaceDE w:val="0"/>
              <w:autoSpaceDN w:val="0"/>
              <w:adjustRightInd w:val="0"/>
              <w:jc w:val="center"/>
              <w:rPr>
                <w:color w:val="000000" w:themeColor="text1"/>
              </w:rPr>
            </w:pPr>
            <w:r>
              <w:rPr>
                <w:color w:val="000000" w:themeColor="text1"/>
              </w:rPr>
              <w:t>лоток</w:t>
            </w:r>
          </w:p>
        </w:tc>
        <w:tc>
          <w:tcPr>
            <w:tcW w:w="3118" w:type="dxa"/>
            <w:tcBorders>
              <w:top w:val="single" w:sz="4" w:space="0" w:color="auto"/>
              <w:left w:val="single" w:sz="4" w:space="0" w:color="auto"/>
              <w:bottom w:val="single" w:sz="4" w:space="0" w:color="auto"/>
              <w:right w:val="single" w:sz="4" w:space="0" w:color="auto"/>
            </w:tcBorders>
          </w:tcPr>
          <w:p w:rsidR="00FF31DF" w:rsidRPr="0038438F" w:rsidRDefault="00FF31DF" w:rsidP="00B96E22">
            <w:pPr>
              <w:autoSpaceDE w:val="0"/>
              <w:autoSpaceDN w:val="0"/>
              <w:adjustRightInd w:val="0"/>
              <w:jc w:val="center"/>
              <w:rPr>
                <w:color w:val="000000" w:themeColor="text1"/>
              </w:rPr>
            </w:pPr>
            <w: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38438F" w:rsidRDefault="00FF31DF" w:rsidP="00B96E22">
            <w:pPr>
              <w:autoSpaceDE w:val="0"/>
              <w:autoSpaceDN w:val="0"/>
              <w:adjustRightInd w:val="0"/>
              <w:jc w:val="center"/>
              <w:rPr>
                <w:color w:val="000000" w:themeColor="text1"/>
              </w:rPr>
            </w:pPr>
            <w:r>
              <w:rPr>
                <w:color w:val="000000" w:themeColor="text1"/>
              </w:rPr>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86</w:t>
            </w:r>
          </w:p>
        </w:tc>
        <w:tc>
          <w:tcPr>
            <w:tcW w:w="7053"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pPr>
            <w:r w:rsidRPr="00936979">
              <w:t xml:space="preserve">г. Майкоп, </w:t>
            </w:r>
          </w:p>
          <w:p w:rsidR="00FF31DF" w:rsidRPr="00936979" w:rsidRDefault="00FF31DF" w:rsidP="00B96E22">
            <w:pPr>
              <w:autoSpaceDE w:val="0"/>
              <w:autoSpaceDN w:val="0"/>
              <w:adjustRightInd w:val="0"/>
            </w:pPr>
            <w:r w:rsidRPr="00936979">
              <w:t>ул. 12 Марта, 134</w:t>
            </w:r>
          </w:p>
          <w:p w:rsidR="00FF31DF" w:rsidRPr="00936979" w:rsidRDefault="00FF31DF" w:rsidP="00B96E22">
            <w:pPr>
              <w:autoSpaceDE w:val="0"/>
              <w:autoSpaceDN w:val="0"/>
              <w:adjustRightInd w:val="0"/>
            </w:pPr>
            <w:r w:rsidRPr="00936979">
              <w:rPr>
                <w:rFonts w:eastAsia="Calibri"/>
                <w:color w:val="000000" w:themeColor="text1"/>
              </w:rPr>
              <w:t>(приложение №56)</w:t>
            </w:r>
          </w:p>
        </w:tc>
        <w:tc>
          <w:tcPr>
            <w:tcW w:w="14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продовольственные товары</w:t>
            </w:r>
          </w:p>
        </w:tc>
        <w:tc>
          <w:tcPr>
            <w:tcW w:w="226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15,0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87</w:t>
            </w:r>
          </w:p>
        </w:tc>
        <w:tc>
          <w:tcPr>
            <w:tcW w:w="7053"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pPr>
            <w:proofErr w:type="spellStart"/>
            <w:r w:rsidRPr="00936979">
              <w:t>г</w:t>
            </w:r>
            <w:proofErr w:type="gramStart"/>
            <w:r w:rsidRPr="00936979">
              <w:t>.М</w:t>
            </w:r>
            <w:proofErr w:type="gramEnd"/>
            <w:r w:rsidRPr="00936979">
              <w:t>айкоп</w:t>
            </w:r>
            <w:proofErr w:type="spellEnd"/>
            <w:r w:rsidRPr="00936979">
              <w:t xml:space="preserve">, </w:t>
            </w:r>
          </w:p>
          <w:p w:rsidR="00FF31DF" w:rsidRPr="00936979" w:rsidRDefault="00FF31DF" w:rsidP="00B96E22">
            <w:pPr>
              <w:autoSpaceDE w:val="0"/>
              <w:autoSpaceDN w:val="0"/>
              <w:adjustRightInd w:val="0"/>
            </w:pPr>
            <w:r w:rsidRPr="00936979">
              <w:t>ул. 12 Марта, 144/1</w:t>
            </w:r>
          </w:p>
          <w:p w:rsidR="00FF31DF" w:rsidRPr="00936979" w:rsidRDefault="00FF31DF" w:rsidP="00B96E22">
            <w:pPr>
              <w:autoSpaceDE w:val="0"/>
              <w:autoSpaceDN w:val="0"/>
              <w:adjustRightInd w:val="0"/>
            </w:pPr>
            <w:r w:rsidRPr="00936979">
              <w:rPr>
                <w:rFonts w:eastAsia="Calibri"/>
                <w:color w:val="000000" w:themeColor="text1"/>
              </w:rPr>
              <w:t>(приложение №57)</w:t>
            </w:r>
          </w:p>
        </w:tc>
        <w:tc>
          <w:tcPr>
            <w:tcW w:w="14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lang w:val="en-US"/>
              </w:rPr>
            </w:pPr>
            <w:r w:rsidRPr="00936979">
              <w:rPr>
                <w:color w:val="000000" w:themeColor="text1"/>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9,0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88</w:t>
            </w:r>
          </w:p>
        </w:tc>
        <w:tc>
          <w:tcPr>
            <w:tcW w:w="7053"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pPr>
            <w:proofErr w:type="spellStart"/>
            <w:r w:rsidRPr="00936979">
              <w:t>г</w:t>
            </w:r>
            <w:proofErr w:type="gramStart"/>
            <w:r w:rsidRPr="00936979">
              <w:t>.М</w:t>
            </w:r>
            <w:proofErr w:type="gramEnd"/>
            <w:r w:rsidRPr="00936979">
              <w:t>айкоп</w:t>
            </w:r>
            <w:proofErr w:type="spellEnd"/>
            <w:r w:rsidRPr="00936979">
              <w:t xml:space="preserve">, </w:t>
            </w:r>
          </w:p>
          <w:p w:rsidR="00FF31DF" w:rsidRPr="00936979" w:rsidRDefault="00FF31DF" w:rsidP="00B96E22">
            <w:pPr>
              <w:autoSpaceDE w:val="0"/>
              <w:autoSpaceDN w:val="0"/>
              <w:adjustRightInd w:val="0"/>
            </w:pPr>
            <w:r w:rsidRPr="00936979">
              <w:t>ул. 12 Марта, 144/1</w:t>
            </w:r>
          </w:p>
          <w:p w:rsidR="00FF31DF" w:rsidRPr="00936979" w:rsidRDefault="00FF31DF" w:rsidP="00B96E22">
            <w:pPr>
              <w:autoSpaceDE w:val="0"/>
              <w:autoSpaceDN w:val="0"/>
              <w:adjustRightInd w:val="0"/>
            </w:pPr>
            <w:r w:rsidRPr="00936979">
              <w:rPr>
                <w:rFonts w:eastAsia="Calibri"/>
                <w:color w:val="000000" w:themeColor="text1"/>
              </w:rPr>
              <w:t>(приложение №57)</w:t>
            </w:r>
          </w:p>
        </w:tc>
        <w:tc>
          <w:tcPr>
            <w:tcW w:w="14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lang w:val="en-US"/>
              </w:rPr>
            </w:pPr>
            <w:r w:rsidRPr="00936979">
              <w:rPr>
                <w:color w:val="000000" w:themeColor="text1"/>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9,0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89</w:t>
            </w:r>
          </w:p>
        </w:tc>
        <w:tc>
          <w:tcPr>
            <w:tcW w:w="7053"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pPr>
            <w:proofErr w:type="spellStart"/>
            <w:r w:rsidRPr="00936979">
              <w:t>г</w:t>
            </w:r>
            <w:proofErr w:type="gramStart"/>
            <w:r w:rsidRPr="00936979">
              <w:t>.М</w:t>
            </w:r>
            <w:proofErr w:type="gramEnd"/>
            <w:r w:rsidRPr="00936979">
              <w:t>айкоп</w:t>
            </w:r>
            <w:proofErr w:type="spellEnd"/>
            <w:r w:rsidRPr="00936979">
              <w:t xml:space="preserve">, </w:t>
            </w:r>
          </w:p>
          <w:p w:rsidR="00FF31DF" w:rsidRPr="00936979" w:rsidRDefault="00FF31DF" w:rsidP="00B96E22">
            <w:pPr>
              <w:autoSpaceDE w:val="0"/>
              <w:autoSpaceDN w:val="0"/>
              <w:adjustRightInd w:val="0"/>
            </w:pPr>
            <w:r w:rsidRPr="00936979">
              <w:t>ул. 12 Марта, 144/1</w:t>
            </w:r>
          </w:p>
          <w:p w:rsidR="00FF31DF" w:rsidRPr="00936979" w:rsidRDefault="00FF31DF" w:rsidP="00B96E22">
            <w:pPr>
              <w:autoSpaceDE w:val="0"/>
              <w:autoSpaceDN w:val="0"/>
              <w:adjustRightInd w:val="0"/>
            </w:pPr>
            <w:r w:rsidRPr="00936979">
              <w:rPr>
                <w:rFonts w:eastAsia="Calibri"/>
                <w:color w:val="000000" w:themeColor="text1"/>
              </w:rPr>
              <w:t>(приложение №57)</w:t>
            </w:r>
          </w:p>
        </w:tc>
        <w:tc>
          <w:tcPr>
            <w:tcW w:w="14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lang w:val="en-US"/>
              </w:rPr>
            </w:pPr>
            <w:r w:rsidRPr="00936979">
              <w:rPr>
                <w:color w:val="000000" w:themeColor="text1"/>
              </w:rPr>
              <w:t>продовольственные товары, бытовые услуги</w:t>
            </w:r>
          </w:p>
        </w:tc>
        <w:tc>
          <w:tcPr>
            <w:tcW w:w="2268" w:type="dxa"/>
            <w:tcBorders>
              <w:top w:val="single" w:sz="4" w:space="0" w:color="auto"/>
              <w:left w:val="single" w:sz="4" w:space="0" w:color="auto"/>
              <w:bottom w:val="single" w:sz="4" w:space="0" w:color="auto"/>
              <w:right w:val="single" w:sz="4" w:space="0" w:color="auto"/>
            </w:tcBorders>
          </w:tcPr>
          <w:p w:rsidR="00FF31DF" w:rsidRPr="00936979" w:rsidRDefault="00FF31DF" w:rsidP="00B96E22">
            <w:pPr>
              <w:autoSpaceDE w:val="0"/>
              <w:autoSpaceDN w:val="0"/>
              <w:adjustRightInd w:val="0"/>
              <w:jc w:val="center"/>
              <w:rPr>
                <w:color w:val="000000" w:themeColor="text1"/>
              </w:rPr>
            </w:pPr>
            <w:r w:rsidRPr="00936979">
              <w:rPr>
                <w:color w:val="000000" w:themeColor="text1"/>
              </w:rPr>
              <w:t>9,0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90</w:t>
            </w:r>
          </w:p>
        </w:tc>
        <w:tc>
          <w:tcPr>
            <w:tcW w:w="7053" w:type="dxa"/>
            <w:tcBorders>
              <w:top w:val="single" w:sz="4" w:space="0" w:color="auto"/>
              <w:left w:val="single" w:sz="4" w:space="0" w:color="auto"/>
              <w:bottom w:val="single" w:sz="4" w:space="0" w:color="auto"/>
              <w:right w:val="single" w:sz="4" w:space="0" w:color="auto"/>
            </w:tcBorders>
          </w:tcPr>
          <w:p w:rsidR="00FF31DF" w:rsidRPr="005952E4" w:rsidRDefault="00FF31DF" w:rsidP="00B96E22">
            <w:pPr>
              <w:autoSpaceDE w:val="0"/>
              <w:autoSpaceDN w:val="0"/>
              <w:adjustRightInd w:val="0"/>
              <w:rPr>
                <w:color w:val="000000" w:themeColor="text1"/>
              </w:rPr>
            </w:pPr>
            <w:r w:rsidRPr="005952E4">
              <w:rPr>
                <w:color w:val="000000" w:themeColor="text1"/>
              </w:rPr>
              <w:t xml:space="preserve">г. Майкоп, </w:t>
            </w:r>
          </w:p>
          <w:p w:rsidR="00FF31DF" w:rsidRPr="005952E4" w:rsidRDefault="00FF31DF" w:rsidP="00B96E22">
            <w:pPr>
              <w:autoSpaceDE w:val="0"/>
              <w:autoSpaceDN w:val="0"/>
              <w:adjustRightInd w:val="0"/>
              <w:rPr>
                <w:color w:val="000000" w:themeColor="text1"/>
              </w:rPr>
            </w:pPr>
            <w:r w:rsidRPr="005952E4">
              <w:rPr>
                <w:color w:val="000000" w:themeColor="text1"/>
              </w:rPr>
              <w:t>ул. 12 Марта, 144/3</w:t>
            </w:r>
          </w:p>
          <w:p w:rsidR="00FF31DF" w:rsidRPr="005952E4" w:rsidRDefault="00FF31DF" w:rsidP="00B96E22">
            <w:pPr>
              <w:autoSpaceDE w:val="0"/>
              <w:autoSpaceDN w:val="0"/>
              <w:adjustRightInd w:val="0"/>
              <w:rPr>
                <w:color w:val="000000" w:themeColor="text1"/>
              </w:rPr>
            </w:pPr>
            <w:r w:rsidRPr="005952E4">
              <w:rPr>
                <w:color w:val="000000" w:themeColor="text1"/>
              </w:rPr>
              <w:t>(приложение №58)</w:t>
            </w:r>
          </w:p>
        </w:tc>
        <w:tc>
          <w:tcPr>
            <w:tcW w:w="1418" w:type="dxa"/>
            <w:tcBorders>
              <w:top w:val="single" w:sz="4" w:space="0" w:color="auto"/>
              <w:left w:val="single" w:sz="4" w:space="0" w:color="auto"/>
              <w:bottom w:val="single" w:sz="4" w:space="0" w:color="auto"/>
              <w:right w:val="single" w:sz="4" w:space="0" w:color="auto"/>
            </w:tcBorders>
          </w:tcPr>
          <w:p w:rsidR="00FF31DF" w:rsidRPr="005952E4" w:rsidRDefault="00FF31DF" w:rsidP="00B96E22">
            <w:pPr>
              <w:autoSpaceDE w:val="0"/>
              <w:autoSpaceDN w:val="0"/>
              <w:adjustRightInd w:val="0"/>
              <w:jc w:val="center"/>
              <w:rPr>
                <w:color w:val="000000" w:themeColor="text1"/>
              </w:rPr>
            </w:pPr>
            <w:r w:rsidRPr="005952E4">
              <w:rPr>
                <w:color w:val="000000" w:themeColor="text1"/>
              </w:rPr>
              <w:t>киоск</w:t>
            </w:r>
          </w:p>
        </w:tc>
        <w:tc>
          <w:tcPr>
            <w:tcW w:w="3118" w:type="dxa"/>
            <w:tcBorders>
              <w:top w:val="single" w:sz="4" w:space="0" w:color="auto"/>
              <w:left w:val="single" w:sz="4" w:space="0" w:color="auto"/>
              <w:bottom w:val="single" w:sz="4" w:space="0" w:color="auto"/>
              <w:right w:val="single" w:sz="4" w:space="0" w:color="auto"/>
            </w:tcBorders>
          </w:tcPr>
          <w:p w:rsidR="00FF31DF" w:rsidRPr="005952E4" w:rsidRDefault="00FF31DF" w:rsidP="00B96E22">
            <w:pPr>
              <w:autoSpaceDE w:val="0"/>
              <w:autoSpaceDN w:val="0"/>
              <w:adjustRightInd w:val="0"/>
              <w:jc w:val="center"/>
              <w:rPr>
                <w:color w:val="000000" w:themeColor="text1"/>
              </w:rPr>
            </w:pPr>
            <w:r w:rsidRPr="005952E4">
              <w:rPr>
                <w:color w:val="000000" w:themeColor="text1"/>
              </w:rPr>
              <w:t>непродовольственные товары</w:t>
            </w:r>
          </w:p>
          <w:p w:rsidR="00FF31DF" w:rsidRPr="005952E4" w:rsidRDefault="00FF31DF" w:rsidP="00B96E22">
            <w:pPr>
              <w:autoSpaceDE w:val="0"/>
              <w:autoSpaceDN w:val="0"/>
              <w:adjustRightInd w:val="0"/>
              <w:jc w:val="center"/>
              <w:rPr>
                <w:color w:val="000000" w:themeColor="text1"/>
              </w:rPr>
            </w:pPr>
            <w:r w:rsidRPr="005952E4">
              <w:rPr>
                <w:color w:val="000000" w:themeColor="text1"/>
              </w:rPr>
              <w:t>(изготовление обуви)</w:t>
            </w:r>
          </w:p>
        </w:tc>
        <w:tc>
          <w:tcPr>
            <w:tcW w:w="2268" w:type="dxa"/>
            <w:tcBorders>
              <w:top w:val="single" w:sz="4" w:space="0" w:color="auto"/>
              <w:left w:val="single" w:sz="4" w:space="0" w:color="auto"/>
              <w:bottom w:val="single" w:sz="4" w:space="0" w:color="auto"/>
              <w:right w:val="single" w:sz="4" w:space="0" w:color="auto"/>
            </w:tcBorders>
          </w:tcPr>
          <w:p w:rsidR="00FF31DF" w:rsidRPr="005952E4" w:rsidRDefault="00FF31DF" w:rsidP="00B96E22">
            <w:pPr>
              <w:autoSpaceDE w:val="0"/>
              <w:autoSpaceDN w:val="0"/>
              <w:adjustRightInd w:val="0"/>
              <w:jc w:val="center"/>
              <w:rPr>
                <w:color w:val="000000" w:themeColor="text1"/>
              </w:rPr>
            </w:pPr>
            <w:r w:rsidRPr="005952E4">
              <w:rPr>
                <w:color w:val="000000" w:themeColor="text1"/>
              </w:rPr>
              <w:t>5,0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lastRenderedPageBreak/>
              <w:t>91</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r w:rsidRPr="00BC371B">
              <w:rPr>
                <w:color w:val="000000" w:themeColor="text1"/>
              </w:rPr>
              <w:t>г. Майкоп, ул. 12 Марта, 160</w:t>
            </w:r>
          </w:p>
          <w:p w:rsidR="00FF31DF" w:rsidRPr="00BC371B" w:rsidRDefault="00FF31DF" w:rsidP="00B96E22">
            <w:pPr>
              <w:autoSpaceDE w:val="0"/>
              <w:autoSpaceDN w:val="0"/>
              <w:adjustRightInd w:val="0"/>
              <w:rPr>
                <w:color w:val="000000" w:themeColor="text1"/>
              </w:rPr>
            </w:pPr>
            <w:r w:rsidRPr="00BC371B">
              <w:rPr>
                <w:color w:val="000000" w:themeColor="text1"/>
              </w:rPr>
              <w:t>(приложение №</w:t>
            </w:r>
            <w:r>
              <w:rPr>
                <w:color w:val="000000" w:themeColor="text1"/>
              </w:rPr>
              <w:t>59</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киоск</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92</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proofErr w:type="spellStart"/>
            <w:r w:rsidRPr="00BC371B">
              <w:rPr>
                <w:color w:val="000000" w:themeColor="text1"/>
              </w:rPr>
              <w:t>ст</w:t>
            </w:r>
            <w:proofErr w:type="gramStart"/>
            <w:r w:rsidRPr="00BC371B">
              <w:rPr>
                <w:color w:val="000000" w:themeColor="text1"/>
              </w:rPr>
              <w:t>.Х</w:t>
            </w:r>
            <w:proofErr w:type="gramEnd"/>
            <w:r w:rsidRPr="00BC371B">
              <w:rPr>
                <w:color w:val="000000" w:themeColor="text1"/>
              </w:rPr>
              <w:t>анская</w:t>
            </w:r>
            <w:proofErr w:type="spellEnd"/>
            <w:r w:rsidRPr="00BC371B">
              <w:rPr>
                <w:color w:val="000000" w:themeColor="text1"/>
              </w:rPr>
              <w:t xml:space="preserve">, угол ул. Верещагина и </w:t>
            </w:r>
            <w:proofErr w:type="spellStart"/>
            <w:r w:rsidRPr="00BC371B">
              <w:rPr>
                <w:color w:val="000000" w:themeColor="text1"/>
              </w:rPr>
              <w:t>ул.Революционная</w:t>
            </w:r>
            <w:proofErr w:type="spellEnd"/>
            <w:r w:rsidRPr="00BC371B">
              <w:rPr>
                <w:color w:val="000000" w:themeColor="text1"/>
              </w:rPr>
              <w:t xml:space="preserve"> (приложение №</w:t>
            </w:r>
            <w:r>
              <w:rPr>
                <w:color w:val="000000" w:themeColor="text1"/>
              </w:rPr>
              <w:t>60</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киоск</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93</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proofErr w:type="spellStart"/>
            <w:r w:rsidRPr="00BC371B">
              <w:rPr>
                <w:color w:val="000000" w:themeColor="text1"/>
              </w:rPr>
              <w:t>х</w:t>
            </w:r>
            <w:proofErr w:type="gramStart"/>
            <w:r w:rsidRPr="00BC371B">
              <w:rPr>
                <w:color w:val="000000" w:themeColor="text1"/>
              </w:rPr>
              <w:t>.Г</w:t>
            </w:r>
            <w:proofErr w:type="gramEnd"/>
            <w:r w:rsidRPr="00BC371B">
              <w:rPr>
                <w:color w:val="000000" w:themeColor="text1"/>
              </w:rPr>
              <w:t>авердовский</w:t>
            </w:r>
            <w:proofErr w:type="spellEnd"/>
            <w:r w:rsidRPr="00BC371B">
              <w:rPr>
                <w:color w:val="000000" w:themeColor="text1"/>
              </w:rPr>
              <w:t xml:space="preserve">, ул. Садовая (конечная остановка – разворотное кольцо). (приложение № </w:t>
            </w:r>
            <w:r>
              <w:rPr>
                <w:color w:val="000000" w:themeColor="text1"/>
              </w:rPr>
              <w:t>61</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палатка</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плодоовощная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94</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proofErr w:type="spellStart"/>
            <w:r w:rsidRPr="00BC371B">
              <w:rPr>
                <w:color w:val="000000" w:themeColor="text1"/>
              </w:rPr>
              <w:t>г</w:t>
            </w:r>
            <w:proofErr w:type="gramStart"/>
            <w:r w:rsidRPr="00BC371B">
              <w:rPr>
                <w:color w:val="000000" w:themeColor="text1"/>
              </w:rPr>
              <w:t>.М</w:t>
            </w:r>
            <w:proofErr w:type="gramEnd"/>
            <w:r w:rsidRPr="00BC371B">
              <w:rPr>
                <w:color w:val="000000" w:themeColor="text1"/>
              </w:rPr>
              <w:t>айкоп</w:t>
            </w:r>
            <w:proofErr w:type="spellEnd"/>
            <w:r w:rsidRPr="00BC371B">
              <w:rPr>
                <w:color w:val="000000" w:themeColor="text1"/>
              </w:rPr>
              <w:t>, ул. Гоголя (рядом с автостанцией). (приложение  №</w:t>
            </w:r>
            <w:r>
              <w:rPr>
                <w:color w:val="000000" w:themeColor="text1"/>
              </w:rPr>
              <w:t>62</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лоток</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непродовольственные товары</w:t>
            </w:r>
          </w:p>
          <w:p w:rsidR="00FF31DF" w:rsidRPr="00BC371B" w:rsidRDefault="00FF31DF" w:rsidP="00B96E22">
            <w:pPr>
              <w:autoSpaceDE w:val="0"/>
              <w:autoSpaceDN w:val="0"/>
              <w:adjustRightInd w:val="0"/>
              <w:jc w:val="center"/>
              <w:rPr>
                <w:color w:val="000000" w:themeColor="text1"/>
              </w:rPr>
            </w:pPr>
            <w:r w:rsidRPr="00BC371B">
              <w:rPr>
                <w:color w:val="000000" w:themeColor="text1"/>
              </w:rPr>
              <w:t>(изготовление ключей)</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3,0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95</w:t>
            </w:r>
          </w:p>
        </w:tc>
        <w:tc>
          <w:tcPr>
            <w:tcW w:w="7053"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rPr>
                <w:color w:val="000000" w:themeColor="text1"/>
              </w:rPr>
            </w:pPr>
            <w:r w:rsidRPr="005B781C">
              <w:rPr>
                <w:color w:val="000000" w:themeColor="text1"/>
              </w:rPr>
              <w:t xml:space="preserve">г. Майкоп, </w:t>
            </w:r>
            <w:proofErr w:type="spellStart"/>
            <w:r w:rsidRPr="005B781C">
              <w:rPr>
                <w:color w:val="000000" w:themeColor="text1"/>
              </w:rPr>
              <w:t>ул</w:t>
            </w:r>
            <w:proofErr w:type="gramStart"/>
            <w:r w:rsidRPr="005B781C">
              <w:rPr>
                <w:color w:val="000000" w:themeColor="text1"/>
              </w:rPr>
              <w:t>.С</w:t>
            </w:r>
            <w:proofErr w:type="gramEnd"/>
            <w:r w:rsidRPr="005B781C">
              <w:rPr>
                <w:color w:val="000000" w:themeColor="text1"/>
              </w:rPr>
              <w:t>портивная</w:t>
            </w:r>
            <w:proofErr w:type="spellEnd"/>
            <w:r w:rsidRPr="005B781C">
              <w:rPr>
                <w:color w:val="000000" w:themeColor="text1"/>
              </w:rPr>
              <w:t>, 6</w:t>
            </w:r>
          </w:p>
          <w:p w:rsidR="00FF31DF" w:rsidRPr="005B781C" w:rsidRDefault="00FF31DF" w:rsidP="00B96E22">
            <w:pPr>
              <w:autoSpaceDE w:val="0"/>
              <w:autoSpaceDN w:val="0"/>
              <w:adjustRightInd w:val="0"/>
              <w:rPr>
                <w:color w:val="000000" w:themeColor="text1"/>
              </w:rPr>
            </w:pPr>
            <w:r w:rsidRPr="005B781C">
              <w:rPr>
                <w:color w:val="000000" w:themeColor="text1"/>
              </w:rPr>
              <w:t>(приложение №2)</w:t>
            </w:r>
          </w:p>
        </w:tc>
        <w:tc>
          <w:tcPr>
            <w:tcW w:w="14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proofErr w:type="spellStart"/>
            <w:r w:rsidRPr="005B781C">
              <w:rPr>
                <w:color w:val="000000" w:themeColor="text1"/>
              </w:rPr>
              <w:t>газетно</w:t>
            </w:r>
            <w:proofErr w:type="spellEnd"/>
            <w:r w:rsidRPr="005B781C">
              <w:rPr>
                <w:color w:val="000000" w:themeColor="text1"/>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96</w:t>
            </w:r>
          </w:p>
        </w:tc>
        <w:tc>
          <w:tcPr>
            <w:tcW w:w="7053"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rPr>
                <w:color w:val="000000" w:themeColor="text1"/>
              </w:rPr>
            </w:pPr>
            <w:r w:rsidRPr="005B781C">
              <w:rPr>
                <w:color w:val="000000" w:themeColor="text1"/>
              </w:rPr>
              <w:t xml:space="preserve">г. Майкоп, ул. </w:t>
            </w:r>
            <w:proofErr w:type="gramStart"/>
            <w:r w:rsidRPr="005B781C">
              <w:rPr>
                <w:color w:val="000000" w:themeColor="text1"/>
              </w:rPr>
              <w:t>Железнодорожная</w:t>
            </w:r>
            <w:proofErr w:type="gramEnd"/>
            <w:r w:rsidRPr="005B781C">
              <w:rPr>
                <w:color w:val="000000" w:themeColor="text1"/>
              </w:rPr>
              <w:t>, 267 (рядом с остановкой)</w:t>
            </w:r>
          </w:p>
          <w:p w:rsidR="00FF31DF" w:rsidRPr="005B781C" w:rsidRDefault="00FF31DF" w:rsidP="00B96E22">
            <w:pPr>
              <w:autoSpaceDE w:val="0"/>
              <w:autoSpaceDN w:val="0"/>
              <w:adjustRightInd w:val="0"/>
              <w:rPr>
                <w:color w:val="000000" w:themeColor="text1"/>
              </w:rPr>
            </w:pPr>
            <w:r w:rsidRPr="005B781C">
              <w:rPr>
                <w:color w:val="000000" w:themeColor="text1"/>
              </w:rPr>
              <w:t>(приложение  №63)</w:t>
            </w:r>
          </w:p>
        </w:tc>
        <w:tc>
          <w:tcPr>
            <w:tcW w:w="14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proofErr w:type="spellStart"/>
            <w:r w:rsidRPr="005B781C">
              <w:rPr>
                <w:color w:val="000000" w:themeColor="text1"/>
              </w:rPr>
              <w:t>газетно</w:t>
            </w:r>
            <w:proofErr w:type="spellEnd"/>
            <w:r w:rsidRPr="005B781C">
              <w:rPr>
                <w:color w:val="000000" w:themeColor="text1"/>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97</w:t>
            </w:r>
          </w:p>
        </w:tc>
        <w:tc>
          <w:tcPr>
            <w:tcW w:w="7053"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rPr>
                <w:color w:val="000000" w:themeColor="text1"/>
              </w:rPr>
            </w:pPr>
            <w:r w:rsidRPr="005B781C">
              <w:rPr>
                <w:color w:val="000000" w:themeColor="text1"/>
              </w:rPr>
              <w:t>г. Майкоп, пер. Вокзальный (привокзальная площадь)</w:t>
            </w:r>
          </w:p>
          <w:p w:rsidR="00FF31DF" w:rsidRPr="005B781C" w:rsidRDefault="00FF31DF" w:rsidP="00B96E22">
            <w:pPr>
              <w:autoSpaceDE w:val="0"/>
              <w:autoSpaceDN w:val="0"/>
              <w:adjustRightInd w:val="0"/>
              <w:rPr>
                <w:color w:val="000000" w:themeColor="text1"/>
              </w:rPr>
            </w:pPr>
            <w:r w:rsidRPr="005B781C">
              <w:rPr>
                <w:color w:val="000000" w:themeColor="text1"/>
              </w:rPr>
              <w:t>(приложение  №30)</w:t>
            </w:r>
          </w:p>
        </w:tc>
        <w:tc>
          <w:tcPr>
            <w:tcW w:w="14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proofErr w:type="spellStart"/>
            <w:r w:rsidRPr="005B781C">
              <w:rPr>
                <w:color w:val="000000" w:themeColor="text1"/>
              </w:rPr>
              <w:t>газетно</w:t>
            </w:r>
            <w:proofErr w:type="spellEnd"/>
            <w:r w:rsidRPr="005B781C">
              <w:rPr>
                <w:color w:val="000000" w:themeColor="text1"/>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98</w:t>
            </w:r>
          </w:p>
        </w:tc>
        <w:tc>
          <w:tcPr>
            <w:tcW w:w="7053"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rPr>
                <w:color w:val="000000" w:themeColor="text1"/>
              </w:rPr>
            </w:pPr>
            <w:r w:rsidRPr="005B781C">
              <w:rPr>
                <w:color w:val="000000" w:themeColor="text1"/>
              </w:rPr>
              <w:t xml:space="preserve">г. Майкоп, ул. </w:t>
            </w:r>
            <w:proofErr w:type="gramStart"/>
            <w:r w:rsidRPr="005B781C">
              <w:rPr>
                <w:color w:val="000000" w:themeColor="text1"/>
              </w:rPr>
              <w:t>Депутатская</w:t>
            </w:r>
            <w:proofErr w:type="gramEnd"/>
            <w:r w:rsidRPr="005B781C">
              <w:rPr>
                <w:color w:val="000000" w:themeColor="text1"/>
              </w:rPr>
              <w:t>, 6</w:t>
            </w:r>
          </w:p>
          <w:p w:rsidR="00FF31DF" w:rsidRPr="005B781C" w:rsidRDefault="00FF31DF" w:rsidP="00B96E22">
            <w:pPr>
              <w:autoSpaceDE w:val="0"/>
              <w:autoSpaceDN w:val="0"/>
              <w:adjustRightInd w:val="0"/>
              <w:rPr>
                <w:color w:val="000000" w:themeColor="text1"/>
              </w:rPr>
            </w:pPr>
            <w:r w:rsidRPr="005B781C">
              <w:rPr>
                <w:color w:val="000000" w:themeColor="text1"/>
              </w:rPr>
              <w:t>(приложение  №64)</w:t>
            </w:r>
          </w:p>
        </w:tc>
        <w:tc>
          <w:tcPr>
            <w:tcW w:w="14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павильон</w:t>
            </w:r>
          </w:p>
        </w:tc>
        <w:tc>
          <w:tcPr>
            <w:tcW w:w="311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proofErr w:type="spellStart"/>
            <w:r w:rsidRPr="005B781C">
              <w:rPr>
                <w:color w:val="000000" w:themeColor="text1"/>
              </w:rPr>
              <w:t>газетно</w:t>
            </w:r>
            <w:proofErr w:type="spellEnd"/>
            <w:r w:rsidRPr="005B781C">
              <w:rPr>
                <w:color w:val="000000" w:themeColor="text1"/>
              </w:rPr>
              <w:t xml:space="preserve"> – журнальная продукция</w:t>
            </w:r>
          </w:p>
        </w:tc>
        <w:tc>
          <w:tcPr>
            <w:tcW w:w="2268" w:type="dxa"/>
            <w:tcBorders>
              <w:top w:val="single" w:sz="4" w:space="0" w:color="auto"/>
              <w:left w:val="single" w:sz="4" w:space="0" w:color="auto"/>
              <w:bottom w:val="single" w:sz="4" w:space="0" w:color="auto"/>
              <w:right w:val="single" w:sz="4" w:space="0" w:color="auto"/>
            </w:tcBorders>
          </w:tcPr>
          <w:p w:rsidR="00FF31DF" w:rsidRPr="005B781C" w:rsidRDefault="00FF31DF" w:rsidP="00B96E22">
            <w:pPr>
              <w:autoSpaceDE w:val="0"/>
              <w:autoSpaceDN w:val="0"/>
              <w:adjustRightInd w:val="0"/>
              <w:jc w:val="center"/>
              <w:rPr>
                <w:color w:val="000000" w:themeColor="text1"/>
              </w:rPr>
            </w:pPr>
            <w:r w:rsidRPr="005B781C">
              <w:rPr>
                <w:color w:val="000000" w:themeColor="text1"/>
              </w:rPr>
              <w:t>10,0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99</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r w:rsidRPr="00BC371B">
              <w:rPr>
                <w:color w:val="000000" w:themeColor="text1"/>
              </w:rPr>
              <w:t xml:space="preserve">г. Майкоп, пер. Кузнечный (на углу с </w:t>
            </w:r>
            <w:proofErr w:type="spellStart"/>
            <w:r w:rsidRPr="00BC371B">
              <w:rPr>
                <w:color w:val="000000" w:themeColor="text1"/>
              </w:rPr>
              <w:t>ул</w:t>
            </w:r>
            <w:proofErr w:type="gramStart"/>
            <w:r w:rsidRPr="00BC371B">
              <w:rPr>
                <w:color w:val="000000" w:themeColor="text1"/>
              </w:rPr>
              <w:t>.П</w:t>
            </w:r>
            <w:proofErr w:type="gramEnd"/>
            <w:r w:rsidRPr="00BC371B">
              <w:rPr>
                <w:color w:val="000000" w:themeColor="text1"/>
              </w:rPr>
              <w:t>ионерская</w:t>
            </w:r>
            <w:proofErr w:type="spellEnd"/>
            <w:r w:rsidRPr="00BC371B">
              <w:rPr>
                <w:color w:val="000000" w:themeColor="text1"/>
              </w:rPr>
              <w:t>)</w:t>
            </w:r>
          </w:p>
          <w:p w:rsidR="00FF31DF" w:rsidRPr="00BC371B" w:rsidRDefault="00FF31DF" w:rsidP="00B96E22">
            <w:pPr>
              <w:autoSpaceDE w:val="0"/>
              <w:autoSpaceDN w:val="0"/>
              <w:adjustRightInd w:val="0"/>
              <w:rPr>
                <w:color w:val="000000" w:themeColor="text1"/>
              </w:rPr>
            </w:pPr>
            <w:r w:rsidRPr="00BC371B">
              <w:rPr>
                <w:color w:val="000000" w:themeColor="text1"/>
              </w:rPr>
              <w:t>(приложение  №</w:t>
            </w:r>
            <w:r>
              <w:rPr>
                <w:color w:val="000000" w:themeColor="text1"/>
              </w:rPr>
              <w:t>65</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бахчевой развал</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бахчевые</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100</w:t>
            </w:r>
          </w:p>
        </w:tc>
        <w:tc>
          <w:tcPr>
            <w:tcW w:w="7053"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rPr>
                <w:color w:val="000000" w:themeColor="text1"/>
              </w:rPr>
            </w:pPr>
            <w:r w:rsidRPr="00BC371B">
              <w:rPr>
                <w:color w:val="000000" w:themeColor="text1"/>
              </w:rPr>
              <w:t xml:space="preserve">г. Майкоп, ул. Адыгейская (напротив МКД по </w:t>
            </w:r>
            <w:proofErr w:type="spellStart"/>
            <w:r w:rsidRPr="00BC371B">
              <w:rPr>
                <w:color w:val="000000" w:themeColor="text1"/>
              </w:rPr>
              <w:t>ул</w:t>
            </w:r>
            <w:proofErr w:type="gramStart"/>
            <w:r w:rsidRPr="00BC371B">
              <w:rPr>
                <w:color w:val="000000" w:themeColor="text1"/>
              </w:rPr>
              <w:t>.П</w:t>
            </w:r>
            <w:proofErr w:type="gramEnd"/>
            <w:r w:rsidRPr="00BC371B">
              <w:rPr>
                <w:color w:val="000000" w:themeColor="text1"/>
              </w:rPr>
              <w:t>ролетарская</w:t>
            </w:r>
            <w:proofErr w:type="spellEnd"/>
            <w:r w:rsidRPr="00BC371B">
              <w:rPr>
                <w:color w:val="000000" w:themeColor="text1"/>
              </w:rPr>
              <w:t>, 304)</w:t>
            </w:r>
          </w:p>
          <w:p w:rsidR="00FF31DF" w:rsidRPr="00BC371B" w:rsidRDefault="00FF31DF" w:rsidP="00B96E22">
            <w:pPr>
              <w:autoSpaceDE w:val="0"/>
              <w:autoSpaceDN w:val="0"/>
              <w:adjustRightInd w:val="0"/>
              <w:rPr>
                <w:color w:val="000000" w:themeColor="text1"/>
              </w:rPr>
            </w:pPr>
            <w:r w:rsidRPr="00BC371B">
              <w:rPr>
                <w:color w:val="000000" w:themeColor="text1"/>
              </w:rPr>
              <w:t>(приложение  №</w:t>
            </w:r>
            <w:r>
              <w:rPr>
                <w:color w:val="000000" w:themeColor="text1"/>
              </w:rPr>
              <w:t>66</w:t>
            </w:r>
            <w:r w:rsidRPr="00BC371B">
              <w:rPr>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бахчевой развал</w:t>
            </w:r>
          </w:p>
        </w:tc>
        <w:tc>
          <w:tcPr>
            <w:tcW w:w="311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бахчевые</w:t>
            </w:r>
          </w:p>
        </w:tc>
        <w:tc>
          <w:tcPr>
            <w:tcW w:w="2268" w:type="dxa"/>
            <w:tcBorders>
              <w:top w:val="single" w:sz="4" w:space="0" w:color="auto"/>
              <w:left w:val="single" w:sz="4" w:space="0" w:color="auto"/>
              <w:bottom w:val="single" w:sz="4" w:space="0" w:color="auto"/>
              <w:right w:val="single" w:sz="4" w:space="0" w:color="auto"/>
            </w:tcBorders>
          </w:tcPr>
          <w:p w:rsidR="00FF31DF" w:rsidRPr="00BC371B" w:rsidRDefault="00FF31DF" w:rsidP="00B96E22">
            <w:pPr>
              <w:autoSpaceDE w:val="0"/>
              <w:autoSpaceDN w:val="0"/>
              <w:adjustRightInd w:val="0"/>
              <w:jc w:val="center"/>
              <w:rPr>
                <w:color w:val="000000" w:themeColor="text1"/>
              </w:rPr>
            </w:pPr>
            <w:r w:rsidRPr="00BC371B">
              <w:rPr>
                <w:color w:val="000000" w:themeColor="text1"/>
              </w:rPr>
              <w:t>6,0</w:t>
            </w:r>
          </w:p>
        </w:tc>
      </w:tr>
      <w:tr w:rsidR="00FF31DF" w:rsidRPr="00FB5628" w:rsidTr="00FF31DF">
        <w:tc>
          <w:tcPr>
            <w:tcW w:w="710" w:type="dxa"/>
            <w:tcBorders>
              <w:top w:val="single" w:sz="4" w:space="0" w:color="auto"/>
              <w:left w:val="single" w:sz="4" w:space="0" w:color="auto"/>
              <w:bottom w:val="single" w:sz="4" w:space="0" w:color="auto"/>
              <w:right w:val="single" w:sz="4" w:space="0" w:color="auto"/>
            </w:tcBorders>
          </w:tcPr>
          <w:p w:rsidR="00FF31DF" w:rsidRDefault="00FF31DF" w:rsidP="00B96E22">
            <w:pPr>
              <w:autoSpaceDE w:val="0"/>
              <w:autoSpaceDN w:val="0"/>
              <w:adjustRightInd w:val="0"/>
              <w:spacing w:line="276" w:lineRule="auto"/>
              <w:jc w:val="center"/>
              <w:rPr>
                <w:color w:val="000000"/>
                <w:spacing w:val="1"/>
                <w:lang w:eastAsia="en-US"/>
              </w:rPr>
            </w:pPr>
            <w:r>
              <w:rPr>
                <w:color w:val="000000"/>
                <w:spacing w:val="1"/>
                <w:lang w:eastAsia="en-US"/>
              </w:rPr>
              <w:t>101</w:t>
            </w:r>
          </w:p>
        </w:tc>
        <w:tc>
          <w:tcPr>
            <w:tcW w:w="7053" w:type="dxa"/>
            <w:tcBorders>
              <w:top w:val="single" w:sz="4" w:space="0" w:color="auto"/>
              <w:left w:val="single" w:sz="4" w:space="0" w:color="auto"/>
              <w:bottom w:val="single" w:sz="4" w:space="0" w:color="auto"/>
              <w:right w:val="single" w:sz="4" w:space="0" w:color="auto"/>
            </w:tcBorders>
          </w:tcPr>
          <w:p w:rsidR="00FF31DF" w:rsidRPr="00FE2BCC" w:rsidRDefault="00FF31DF" w:rsidP="00B96E22">
            <w:pPr>
              <w:autoSpaceDE w:val="0"/>
              <w:autoSpaceDN w:val="0"/>
              <w:adjustRightInd w:val="0"/>
              <w:rPr>
                <w:color w:val="000000" w:themeColor="text1"/>
              </w:rPr>
            </w:pPr>
            <w:r w:rsidRPr="00FE2BCC">
              <w:rPr>
                <w:color w:val="000000" w:themeColor="text1"/>
              </w:rPr>
              <w:t xml:space="preserve">г. Майкоп, ул. </w:t>
            </w:r>
            <w:proofErr w:type="spellStart"/>
            <w:r w:rsidRPr="00FE2BCC">
              <w:rPr>
                <w:color w:val="000000" w:themeColor="text1"/>
              </w:rPr>
              <w:t>Краснооктябрьская</w:t>
            </w:r>
            <w:proofErr w:type="spellEnd"/>
            <w:r w:rsidRPr="00FE2BCC">
              <w:rPr>
                <w:color w:val="000000" w:themeColor="text1"/>
              </w:rPr>
              <w:t>, 41</w:t>
            </w:r>
          </w:p>
          <w:p w:rsidR="00FF31DF" w:rsidRPr="00FE2BCC" w:rsidRDefault="00FF31DF" w:rsidP="00B96E22">
            <w:pPr>
              <w:autoSpaceDE w:val="0"/>
              <w:autoSpaceDN w:val="0"/>
              <w:adjustRightInd w:val="0"/>
              <w:rPr>
                <w:color w:val="000000" w:themeColor="text1"/>
              </w:rPr>
            </w:pPr>
            <w:r w:rsidRPr="00FE2BCC">
              <w:rPr>
                <w:color w:val="000000" w:themeColor="text1"/>
              </w:rPr>
              <w:t>(приложение  №67)</w:t>
            </w:r>
          </w:p>
        </w:tc>
        <w:tc>
          <w:tcPr>
            <w:tcW w:w="1418" w:type="dxa"/>
            <w:tcBorders>
              <w:top w:val="single" w:sz="4" w:space="0" w:color="auto"/>
              <w:left w:val="single" w:sz="4" w:space="0" w:color="auto"/>
              <w:bottom w:val="single" w:sz="4" w:space="0" w:color="auto"/>
              <w:right w:val="single" w:sz="4" w:space="0" w:color="auto"/>
            </w:tcBorders>
          </w:tcPr>
          <w:p w:rsidR="00FF31DF" w:rsidRPr="00FE2BCC" w:rsidRDefault="00FF31DF" w:rsidP="00B96E22">
            <w:pPr>
              <w:autoSpaceDE w:val="0"/>
              <w:autoSpaceDN w:val="0"/>
              <w:adjustRightInd w:val="0"/>
              <w:jc w:val="center"/>
              <w:rPr>
                <w:color w:val="000000" w:themeColor="text1"/>
              </w:rPr>
            </w:pPr>
            <w:r w:rsidRPr="00FE2BCC">
              <w:rPr>
                <w:color w:val="000000" w:themeColor="text1"/>
              </w:rPr>
              <w:t>киоск</w:t>
            </w:r>
          </w:p>
        </w:tc>
        <w:tc>
          <w:tcPr>
            <w:tcW w:w="3118" w:type="dxa"/>
            <w:tcBorders>
              <w:top w:val="single" w:sz="4" w:space="0" w:color="auto"/>
              <w:left w:val="single" w:sz="4" w:space="0" w:color="auto"/>
              <w:bottom w:val="single" w:sz="4" w:space="0" w:color="auto"/>
              <w:right w:val="single" w:sz="4" w:space="0" w:color="auto"/>
            </w:tcBorders>
          </w:tcPr>
          <w:p w:rsidR="00FF31DF" w:rsidRPr="00FE2BCC" w:rsidRDefault="00FF31DF" w:rsidP="00B96E22">
            <w:pPr>
              <w:autoSpaceDE w:val="0"/>
              <w:autoSpaceDN w:val="0"/>
              <w:adjustRightInd w:val="0"/>
              <w:jc w:val="center"/>
              <w:rPr>
                <w:color w:val="000000" w:themeColor="text1"/>
              </w:rPr>
            </w:pPr>
            <w:r w:rsidRPr="00FE2BCC">
              <w:rPr>
                <w:color w:val="000000" w:themeColor="text1"/>
              </w:rPr>
              <w:t>лотерейные билеты, лотерейные квитанции, электронные лотерейные билеты</w:t>
            </w:r>
          </w:p>
        </w:tc>
        <w:tc>
          <w:tcPr>
            <w:tcW w:w="2268" w:type="dxa"/>
            <w:tcBorders>
              <w:top w:val="single" w:sz="4" w:space="0" w:color="auto"/>
              <w:left w:val="single" w:sz="4" w:space="0" w:color="auto"/>
              <w:bottom w:val="single" w:sz="4" w:space="0" w:color="auto"/>
              <w:right w:val="single" w:sz="4" w:space="0" w:color="auto"/>
            </w:tcBorders>
          </w:tcPr>
          <w:p w:rsidR="00FF31DF" w:rsidRPr="00FE2BCC" w:rsidRDefault="00FF31DF" w:rsidP="00B96E22">
            <w:pPr>
              <w:autoSpaceDE w:val="0"/>
              <w:autoSpaceDN w:val="0"/>
              <w:adjustRightInd w:val="0"/>
              <w:jc w:val="center"/>
              <w:rPr>
                <w:color w:val="000000" w:themeColor="text1"/>
              </w:rPr>
            </w:pPr>
            <w:r w:rsidRPr="00FE2BCC">
              <w:rPr>
                <w:color w:val="000000" w:themeColor="text1"/>
              </w:rPr>
              <w:t>6,0</w:t>
            </w:r>
          </w:p>
        </w:tc>
      </w:tr>
    </w:tbl>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FB5628" w:rsidRDefault="00FB5628"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175229" w:rsidRDefault="00175229" w:rsidP="00175229">
      <w:pPr>
        <w:autoSpaceDE w:val="0"/>
        <w:autoSpaceDN w:val="0"/>
        <w:adjustRightInd w:val="0"/>
        <w:ind w:left="1701" w:hanging="850"/>
        <w:jc w:val="center"/>
        <w:rPr>
          <w:b/>
          <w:color w:val="000000"/>
          <w:spacing w:val="1"/>
          <w:sz w:val="28"/>
          <w:szCs w:val="28"/>
        </w:rPr>
      </w:pPr>
      <w:r w:rsidRPr="00913A07">
        <w:rPr>
          <w:b/>
          <w:color w:val="000000"/>
          <w:spacing w:val="1"/>
          <w:sz w:val="28"/>
          <w:szCs w:val="28"/>
        </w:rPr>
        <w:lastRenderedPageBreak/>
        <w:t xml:space="preserve">Технические характеристики </w:t>
      </w:r>
      <w:r>
        <w:rPr>
          <w:b/>
          <w:color w:val="000000"/>
          <w:spacing w:val="1"/>
          <w:sz w:val="28"/>
          <w:szCs w:val="28"/>
        </w:rPr>
        <w:t xml:space="preserve">нестационарных торговых </w:t>
      </w:r>
      <w:r w:rsidRPr="00913A07">
        <w:rPr>
          <w:b/>
          <w:color w:val="000000"/>
          <w:spacing w:val="1"/>
          <w:sz w:val="28"/>
          <w:szCs w:val="28"/>
        </w:rPr>
        <w:t>объектов</w:t>
      </w:r>
    </w:p>
    <w:p w:rsidR="00175229" w:rsidRPr="00913A07" w:rsidRDefault="00175229" w:rsidP="00175229">
      <w:pPr>
        <w:autoSpaceDE w:val="0"/>
        <w:autoSpaceDN w:val="0"/>
        <w:adjustRightInd w:val="0"/>
        <w:ind w:left="4248" w:firstLine="708"/>
        <w:rPr>
          <w:color w:val="000000"/>
          <w:spacing w:val="1"/>
          <w:sz w:val="28"/>
          <w:szCs w:val="28"/>
        </w:rPr>
      </w:pPr>
    </w:p>
    <w:p w:rsidR="00175229" w:rsidRPr="00913A07" w:rsidRDefault="00175229" w:rsidP="00175229">
      <w:pPr>
        <w:suppressAutoHyphens/>
        <w:rPr>
          <w:b/>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175229" w:rsidRDefault="00175229" w:rsidP="00175229">
      <w:pPr>
        <w:tabs>
          <w:tab w:val="left" w:pos="1276"/>
        </w:tabs>
        <w:suppressAutoHyphens/>
        <w:ind w:left="851"/>
        <w:rPr>
          <w:noProof/>
        </w:rPr>
      </w:pPr>
      <w:r>
        <w:rPr>
          <w:noProof/>
        </w:rPr>
        <w:drawing>
          <wp:inline distT="0" distB="0" distL="0" distR="0" wp14:anchorId="68A1DC75" wp14:editId="24935144">
            <wp:extent cx="3004457" cy="2435696"/>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3">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175229" w:rsidRDefault="00175229" w:rsidP="00175229">
      <w:pPr>
        <w:tabs>
          <w:tab w:val="left" w:pos="1276"/>
        </w:tabs>
        <w:suppressAutoHyphens/>
        <w:ind w:left="851"/>
        <w:rPr>
          <w:noProof/>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tabs>
          <w:tab w:val="left" w:pos="993"/>
        </w:tabs>
        <w:suppressAutoHyphens/>
        <w:rPr>
          <w:b/>
          <w:lang w:eastAsia="zh-CN"/>
        </w:rPr>
      </w:pPr>
    </w:p>
    <w:p w:rsidR="00175229" w:rsidRDefault="00175229" w:rsidP="00175229">
      <w:pPr>
        <w:numPr>
          <w:ilvl w:val="1"/>
          <w:numId w:val="8"/>
        </w:numPr>
        <w:tabs>
          <w:tab w:val="left" w:pos="426"/>
          <w:tab w:val="left" w:pos="900"/>
        </w:tabs>
        <w:suppressAutoHyphens/>
        <w:ind w:left="454" w:firstLine="0"/>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Pr="00243BDD" w:rsidRDefault="00175229" w:rsidP="00175229">
      <w:pPr>
        <w:numPr>
          <w:ilvl w:val="1"/>
          <w:numId w:val="8"/>
        </w:numPr>
        <w:tabs>
          <w:tab w:val="left" w:pos="426"/>
          <w:tab w:val="left" w:pos="900"/>
        </w:tabs>
        <w:suppressAutoHyphens/>
        <w:ind w:left="720" w:hanging="294"/>
        <w:contextualSpacing/>
        <w:rPr>
          <w:rFonts w:eastAsia="Calibri"/>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175229" w:rsidRDefault="00175229" w:rsidP="00175229">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175229" w:rsidRPr="00913A07" w:rsidRDefault="00175229" w:rsidP="00175229">
      <w:pPr>
        <w:rPr>
          <w:b/>
          <w:lang w:eastAsia="zh-CN"/>
        </w:rPr>
      </w:pPr>
      <w:r>
        <w:rPr>
          <w:b/>
          <w:noProof/>
        </w:rPr>
        <w:drawing>
          <wp:inline distT="0" distB="0" distL="0" distR="0" wp14:anchorId="42A17299" wp14:editId="46B629B4">
            <wp:extent cx="2229395" cy="231539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30bakhchevye_i_ovoshi_www.jpg"/>
                    <pic:cNvPicPr/>
                  </pic:nvPicPr>
                  <pic:blipFill>
                    <a:blip r:embed="rId14">
                      <a:extLst>
                        <a:ext uri="{28A0092B-C50C-407E-A947-70E740481C1C}">
                          <a14:useLocalDpi xmlns:a14="http://schemas.microsoft.com/office/drawing/2010/main" val="0"/>
                        </a:ext>
                      </a:extLst>
                    </a:blip>
                    <a:stretch>
                      <a:fillRect/>
                    </a:stretch>
                  </pic:blipFill>
                  <pic:spPr>
                    <a:xfrm>
                      <a:off x="0" y="0"/>
                      <a:ext cx="2228304" cy="2314263"/>
                    </a:xfrm>
                    <a:prstGeom prst="rect">
                      <a:avLst/>
                    </a:prstGeom>
                  </pic:spPr>
                </pic:pic>
              </a:graphicData>
            </a:graphic>
          </wp:inline>
        </w:drawing>
      </w:r>
      <w:r>
        <w:rPr>
          <w:lang w:eastAsia="zh-CN"/>
        </w:rPr>
        <w:t xml:space="preserve"> </w:t>
      </w:r>
      <w:r>
        <w:rPr>
          <w:b/>
          <w:noProof/>
        </w:rPr>
        <w:drawing>
          <wp:inline distT="0" distB="0" distL="0" distR="0" wp14:anchorId="556ABB3A" wp14:editId="7A9D7BEE">
            <wp:extent cx="2550695" cy="2211452"/>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06A84DD4" wp14:editId="01BE74F1">
            <wp:extent cx="2897204" cy="21786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6">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tabs>
          <w:tab w:val="left" w:pos="993"/>
        </w:tabs>
        <w:suppressAutoHyphens/>
        <w:rPr>
          <w:b/>
          <w:lang w:eastAsia="zh-CN"/>
        </w:rPr>
      </w:pPr>
    </w:p>
    <w:p w:rsidR="00175229" w:rsidRDefault="00175229" w:rsidP="00175229">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175229" w:rsidRDefault="00175229" w:rsidP="00175229">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175229" w:rsidRDefault="00175229" w:rsidP="00175229">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tabs>
          <w:tab w:val="left" w:pos="426"/>
          <w:tab w:val="left" w:pos="900"/>
        </w:tabs>
        <w:suppressAutoHyphens/>
        <w:ind w:left="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tabs>
          <w:tab w:val="left" w:pos="426"/>
          <w:tab w:val="left" w:pos="900"/>
        </w:tabs>
        <w:suppressAutoHyphens/>
        <w:ind w:left="454"/>
        <w:rPr>
          <w:lang w:eastAsia="zh-CN"/>
        </w:rPr>
      </w:pPr>
      <w:r>
        <w:t xml:space="preserve">5. </w:t>
      </w:r>
      <w:r w:rsidRPr="00913A07">
        <w:rPr>
          <w:lang w:eastAsia="zh-CN"/>
        </w:rPr>
        <w:t xml:space="preserve">Основной цвет объекта – </w:t>
      </w:r>
      <w:r>
        <w:rPr>
          <w:lang w:eastAsia="zh-CN"/>
        </w:rPr>
        <w:t>зеленый (в соответствии с представленными образцами).</w:t>
      </w:r>
    </w:p>
    <w:p w:rsidR="00175229" w:rsidRPr="00913A07" w:rsidRDefault="00175229"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175229" w:rsidRPr="00913A07" w:rsidRDefault="00175229" w:rsidP="00175229">
      <w:pPr>
        <w:suppressAutoHyphens/>
        <w:rPr>
          <w:sz w:val="20"/>
          <w:szCs w:val="20"/>
          <w:lang w:eastAsia="zh-CN"/>
        </w:rPr>
      </w:pPr>
      <w:r w:rsidRPr="00913A07">
        <w:rPr>
          <w:b/>
          <w:lang w:eastAsia="zh-CN"/>
        </w:rPr>
        <w:lastRenderedPageBreak/>
        <w:t xml:space="preserve">ВИД ОБЪЕКТА: </w:t>
      </w:r>
      <w:r>
        <w:rPr>
          <w:b/>
          <w:u w:val="single"/>
          <w:lang w:eastAsia="zh-CN"/>
        </w:rPr>
        <w:t>изотермические емкости</w:t>
      </w:r>
      <w:r>
        <w:rPr>
          <w:lang w:eastAsia="zh-CN"/>
        </w:rPr>
        <w:t xml:space="preserve"> - н</w:t>
      </w:r>
      <w:r w:rsidRPr="006A556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6A5567">
        <w:rPr>
          <w:lang w:eastAsia="zh-CN"/>
        </w:rPr>
        <w:t>кегу</w:t>
      </w:r>
      <w:proofErr w:type="spellEnd"/>
      <w:r w:rsidRPr="006A5567">
        <w:rPr>
          <w:lang w:eastAsia="zh-CN"/>
        </w:rPr>
        <w:t>)</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r>
        <w:rPr>
          <w:noProof/>
        </w:rPr>
        <w:drawing>
          <wp:inline distT="0" distB="0" distL="0" distR="0" wp14:anchorId="0298FA80" wp14:editId="41CEB5C7">
            <wp:extent cx="1906905" cy="19069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solidFill>
                      <a:srgbClr val="FFFFFF"/>
                    </a:solidFill>
                    <a:ln>
                      <a:noFill/>
                    </a:ln>
                  </pic:spPr>
                </pic:pic>
              </a:graphicData>
            </a:graphic>
          </wp:inline>
        </w:drawing>
      </w:r>
      <w:r>
        <w:rPr>
          <w:b/>
          <w:lang w:eastAsia="zh-CN"/>
        </w:rPr>
        <w:t xml:space="preserve"> -</w:t>
      </w:r>
      <w:r w:rsidRPr="00BF3CB9">
        <w:rPr>
          <w:lang w:eastAsia="zh-CN"/>
        </w:rPr>
        <w:t xml:space="preserve"> образец</w:t>
      </w:r>
      <w:r>
        <w:rPr>
          <w:b/>
          <w:lang w:eastAsia="zh-CN"/>
        </w:rPr>
        <w:t xml:space="preserve">      </w:t>
      </w:r>
      <w:r>
        <w:rPr>
          <w:b/>
          <w:noProof/>
        </w:rPr>
        <w:drawing>
          <wp:inline distT="0" distB="0" distL="0" distR="0" wp14:anchorId="32206363" wp14:editId="1F91A5D5">
            <wp:extent cx="1341121" cy="1788161"/>
            <wp:effectExtent l="0" t="0" r="0" b="2540"/>
            <wp:docPr id="16" name="Рисунок 16" descr="D:\Необходимое (ФЗ и др.)\КОНКУРС 2016\от Сульеты\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еобходимое (ФЗ и др.)\КОНКУРС 2016\от Сульеты\IMG_0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2673" cy="1790230"/>
                    </a:xfrm>
                    <a:prstGeom prst="rect">
                      <a:avLst/>
                    </a:prstGeom>
                    <a:noFill/>
                    <a:ln>
                      <a:noFill/>
                    </a:ln>
                  </pic:spPr>
                </pic:pic>
              </a:graphicData>
            </a:graphic>
          </wp:inline>
        </w:drawing>
      </w:r>
      <w:r>
        <w:rPr>
          <w:b/>
          <w:lang w:eastAsia="zh-CN"/>
        </w:rPr>
        <w:t xml:space="preserve">  </w:t>
      </w:r>
      <w:r w:rsidRPr="00BF3CB9">
        <w:rPr>
          <w:lang w:eastAsia="zh-CN"/>
        </w:rPr>
        <w:t>- образец</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suppressAutoHyphens/>
        <w:rPr>
          <w:b/>
          <w:lang w:eastAsia="zh-CN"/>
        </w:rPr>
      </w:pPr>
    </w:p>
    <w:p w:rsidR="00175229" w:rsidRPr="000E34D2" w:rsidRDefault="00175229" w:rsidP="00175229">
      <w:pPr>
        <w:numPr>
          <w:ilvl w:val="0"/>
          <w:numId w:val="10"/>
        </w:numPr>
        <w:suppressAutoHyphens/>
        <w:rPr>
          <w:lang w:eastAsia="zh-CN"/>
        </w:rPr>
      </w:pPr>
      <w:r>
        <w:rPr>
          <w:lang w:eastAsia="zh-CN"/>
        </w:rPr>
        <w:t>П</w:t>
      </w:r>
      <w:r w:rsidRPr="000E34D2">
        <w:rPr>
          <w:lang w:eastAsia="zh-CN"/>
        </w:rPr>
        <w:t>рилавок для торговли квасом, в который устанавливается специальная емкость и специальное оборудование для розлива безалкогольного напитка</w:t>
      </w:r>
      <w:r>
        <w:rPr>
          <w:lang w:eastAsia="zh-CN"/>
        </w:rPr>
        <w:t>.</w:t>
      </w:r>
    </w:p>
    <w:p w:rsidR="00175229" w:rsidRPr="000E34D2" w:rsidRDefault="00175229" w:rsidP="00175229">
      <w:pPr>
        <w:numPr>
          <w:ilvl w:val="0"/>
          <w:numId w:val="10"/>
        </w:numPr>
        <w:suppressAutoHyphens/>
        <w:rPr>
          <w:lang w:eastAsia="zh-CN"/>
        </w:rPr>
      </w:pPr>
      <w:r w:rsidRPr="000E34D2">
        <w:rPr>
          <w:lang w:eastAsia="zh-CN"/>
        </w:rPr>
        <w:t xml:space="preserve">Основной цвет объекта – </w:t>
      </w:r>
      <w:r>
        <w:rPr>
          <w:lang w:eastAsia="zh-CN"/>
        </w:rPr>
        <w:t>зеленый (в соответствии с представленными образцами).</w:t>
      </w:r>
      <w:r w:rsidRPr="000E34D2">
        <w:rPr>
          <w:lang w:eastAsia="zh-CN"/>
        </w:rPr>
        <w:t xml:space="preserve"> </w:t>
      </w:r>
    </w:p>
    <w:p w:rsidR="00175229" w:rsidRPr="000E34D2" w:rsidRDefault="00175229" w:rsidP="00175229">
      <w:pPr>
        <w:pStyle w:val="a9"/>
        <w:numPr>
          <w:ilvl w:val="0"/>
          <w:numId w:val="10"/>
        </w:numPr>
        <w:suppressAutoHyphens/>
        <w:rPr>
          <w:lang w:eastAsia="zh-CN"/>
        </w:rPr>
      </w:pPr>
      <w:r w:rsidRPr="000E34D2">
        <w:rPr>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175229" w:rsidRPr="000E34D2" w:rsidRDefault="00175229" w:rsidP="00175229">
      <w:pPr>
        <w:pStyle w:val="a9"/>
        <w:numPr>
          <w:ilvl w:val="0"/>
          <w:numId w:val="10"/>
        </w:numPr>
        <w:suppressAutoHyphens/>
        <w:rPr>
          <w:b/>
          <w:lang w:eastAsia="zh-CN"/>
        </w:rPr>
      </w:pPr>
      <w:r w:rsidRPr="000E34D2">
        <w:rPr>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логотип производителя кваса (в соответствии с утвержденными Правилами благоустройства территории муниципального образования «Город Майкоп»).</w:t>
      </w:r>
    </w:p>
    <w:p w:rsidR="00175229" w:rsidRPr="000E34D2" w:rsidRDefault="00175229" w:rsidP="00175229">
      <w:pPr>
        <w:suppressAutoHyphens/>
        <w:rPr>
          <w:lang w:eastAsia="zh-CN"/>
        </w:rPr>
      </w:pPr>
    </w:p>
    <w:p w:rsidR="00175229" w:rsidRDefault="00175229" w:rsidP="00175229">
      <w:pPr>
        <w:suppressAutoHyphens/>
        <w:rPr>
          <w:lang w:eastAsia="zh-CN"/>
        </w:rPr>
      </w:pPr>
    </w:p>
    <w:p w:rsidR="00175229" w:rsidRDefault="00175229" w:rsidP="00175229">
      <w:pPr>
        <w:suppressAutoHyphens/>
        <w:rPr>
          <w:lang w:eastAsia="zh-CN"/>
        </w:rPr>
      </w:pPr>
    </w:p>
    <w:p w:rsidR="00175229" w:rsidRPr="000E34D2" w:rsidRDefault="00175229" w:rsidP="00175229">
      <w:pPr>
        <w:suppressAutoHyphens/>
        <w:rPr>
          <w:lang w:eastAsia="zh-CN"/>
        </w:rPr>
      </w:pPr>
    </w:p>
    <w:p w:rsidR="00175229" w:rsidRPr="00913A07" w:rsidRDefault="00175229" w:rsidP="00175229">
      <w:pPr>
        <w:suppressAutoHyphens/>
        <w:rPr>
          <w:sz w:val="20"/>
          <w:szCs w:val="20"/>
          <w:lang w:eastAsia="zh-CN"/>
        </w:rPr>
      </w:pPr>
      <w:r w:rsidRPr="00913A07">
        <w:rPr>
          <w:b/>
          <w:lang w:eastAsia="zh-CN"/>
        </w:rPr>
        <w:lastRenderedPageBreak/>
        <w:t xml:space="preserve">ВИД ОБЪЕКТА: </w:t>
      </w:r>
      <w:r>
        <w:rPr>
          <w:b/>
          <w:u w:val="single"/>
          <w:lang w:eastAsia="zh-CN"/>
        </w:rPr>
        <w:t>автоцистерна</w:t>
      </w:r>
      <w:r>
        <w:rPr>
          <w:lang w:eastAsia="zh-CN"/>
        </w:rPr>
        <w:t xml:space="preserve"> - н</w:t>
      </w:r>
      <w:r w:rsidRPr="006E1D96">
        <w:rPr>
          <w:lang w:eastAsia="zh-CN"/>
        </w:rPr>
        <w:t>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r>
        <w:rPr>
          <w:lang w:eastAsia="zh-CN"/>
        </w:rPr>
        <w:t>.</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r>
        <w:rPr>
          <w:b/>
          <w:noProof/>
        </w:rPr>
        <w:drawing>
          <wp:inline distT="0" distB="0" distL="0" distR="0" wp14:anchorId="3193A031" wp14:editId="07753A0B">
            <wp:extent cx="4572000" cy="1967865"/>
            <wp:effectExtent l="0" t="0" r="0" b="0"/>
            <wp:docPr id="17" name="Рисунок 17"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Pr>
          <w:b/>
          <w:lang w:eastAsia="zh-CN"/>
        </w:rPr>
        <w:t xml:space="preserve"> - </w:t>
      </w:r>
      <w:r w:rsidRPr="006E1D96">
        <w:rPr>
          <w:lang w:eastAsia="zh-CN"/>
        </w:rPr>
        <w:t>образец</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w:t>
      </w:r>
      <w:r>
        <w:rPr>
          <w:lang w:eastAsia="zh-CN"/>
        </w:rPr>
        <w:t>ты</w:t>
      </w:r>
      <w:r w:rsidRPr="00A9648B">
        <w:rPr>
          <w:lang w:eastAsia="zh-CN"/>
        </w:rPr>
        <w:t xml:space="preserve"> </w:t>
      </w:r>
      <w:r>
        <w:rPr>
          <w:lang w:eastAsia="zh-CN"/>
        </w:rPr>
        <w:t>(в соответствии с утвержденными Правилами благоустройства территории муниципального образования «Город Майкоп»).</w:t>
      </w:r>
    </w:p>
    <w:p w:rsidR="00175229" w:rsidRPr="00913A07"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proofErr w:type="gramStart"/>
      <w:r w:rsidRPr="00913A07">
        <w:rPr>
          <w:b/>
          <w:lang w:eastAsia="zh-CN"/>
        </w:rPr>
        <w:lastRenderedPageBreak/>
        <w:t xml:space="preserve">ВИД ОБЪЕКТА: </w:t>
      </w:r>
      <w:r>
        <w:rPr>
          <w:b/>
          <w:u w:val="single"/>
          <w:lang w:eastAsia="zh-CN"/>
        </w:rPr>
        <w:t>лоток</w:t>
      </w:r>
      <w:r w:rsidR="00645697">
        <w:rPr>
          <w:b/>
          <w:u w:val="single"/>
          <w:lang w:eastAsia="zh-CN"/>
        </w:rPr>
        <w:t>, киоск</w:t>
      </w:r>
      <w:bookmarkStart w:id="5" w:name="_GoBack"/>
      <w:bookmarkEnd w:id="5"/>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175229" w:rsidRDefault="00175229" w:rsidP="00175229">
      <w:pPr>
        <w:suppressAutoHyphens/>
        <w:rPr>
          <w:lang w:eastAsia="zh-CN"/>
        </w:rPr>
      </w:pPr>
    </w:p>
    <w:p w:rsidR="00175229" w:rsidRPr="00A567CF" w:rsidRDefault="00175229" w:rsidP="00175229">
      <w:pPr>
        <w:suppressAutoHyphens/>
        <w:rPr>
          <w:b/>
          <w:lang w:eastAsia="zh-CN"/>
        </w:rPr>
      </w:pPr>
      <w:r>
        <w:rPr>
          <w:noProof/>
          <w:color w:val="000000" w:themeColor="text1"/>
        </w:rPr>
        <w:drawing>
          <wp:inline distT="0" distB="0" distL="0" distR="0" wp14:anchorId="37405AFD" wp14:editId="3AEF6F15">
            <wp:extent cx="2316480" cy="235131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CF64C9">
        <w:rPr>
          <w:color w:val="000000" w:themeColor="text1"/>
          <w:lang w:eastAsia="zh-CN"/>
        </w:rPr>
        <w:t xml:space="preserve">  </w:t>
      </w:r>
      <w:r>
        <w:rPr>
          <w:color w:val="000000" w:themeColor="text1"/>
          <w:lang w:eastAsia="zh-CN"/>
        </w:rPr>
        <w:t xml:space="preserve"> </w:t>
      </w:r>
      <w:r>
        <w:rPr>
          <w:b/>
          <w:noProof/>
        </w:rPr>
        <w:drawing>
          <wp:inline distT="0" distB="0" distL="0" distR="0" wp14:anchorId="0E8543EF" wp14:editId="298BF05B">
            <wp:extent cx="2664823" cy="187234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21">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Pr>
          <w:color w:val="000000" w:themeColor="text1"/>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r w:rsidRPr="00913A07">
        <w:rPr>
          <w:b/>
          <w:lang w:eastAsia="zh-CN"/>
        </w:rPr>
        <w:t xml:space="preserve">ВИД ОБЪЕКТА: </w:t>
      </w:r>
      <w:proofErr w:type="spellStart"/>
      <w:r>
        <w:rPr>
          <w:b/>
          <w:u w:val="single"/>
          <w:lang w:eastAsia="zh-CN"/>
        </w:rPr>
        <w:t>тонар</w:t>
      </w:r>
      <w:proofErr w:type="spellEnd"/>
      <w:r>
        <w:rPr>
          <w:b/>
          <w:u w:val="single"/>
          <w:lang w:eastAsia="zh-CN"/>
        </w:rPr>
        <w:t xml:space="preserve">, </w:t>
      </w:r>
      <w:proofErr w:type="spellStart"/>
      <w:r>
        <w:rPr>
          <w:b/>
          <w:u w:val="single"/>
          <w:lang w:eastAsia="zh-CN"/>
        </w:rPr>
        <w:t>кофемобиль</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7890A64D" wp14:editId="6048D09B">
            <wp:extent cx="4189095" cy="2534285"/>
            <wp:effectExtent l="0" t="0" r="1905" b="0"/>
            <wp:docPr id="21" name="Рисунок 21"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r>
        <w:rPr>
          <w:noProof/>
        </w:rPr>
        <w:drawing>
          <wp:inline distT="0" distB="0" distL="0" distR="0" wp14:anchorId="6477B514" wp14:editId="5F6ABA3F">
            <wp:extent cx="3131388" cy="2150492"/>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23">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Pr>
          <w:lang w:eastAsia="zh-CN"/>
        </w:rPr>
        <w:t xml:space="preserve"> - образец</w:t>
      </w:r>
    </w:p>
    <w:p w:rsidR="00175229" w:rsidRDefault="00175229" w:rsidP="00175229">
      <w:pPr>
        <w:suppressAutoHyphens/>
        <w:rPr>
          <w:lang w:eastAsia="zh-CN"/>
        </w:rPr>
      </w:pPr>
    </w:p>
    <w:p w:rsidR="00175229"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Default="00175229" w:rsidP="00175229">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175229" w:rsidRDefault="00175229" w:rsidP="00175229">
      <w:pPr>
        <w:suppressAutoHyphens/>
        <w:rPr>
          <w:lang w:eastAsia="zh-CN"/>
        </w:rPr>
      </w:pPr>
    </w:p>
    <w:p w:rsidR="00175229" w:rsidRPr="00913A07" w:rsidRDefault="00175229" w:rsidP="00175229">
      <w:pPr>
        <w:pageBreakBefore/>
        <w:suppressAutoHyphens/>
        <w:rPr>
          <w:b/>
          <w:lang w:eastAsia="zh-CN"/>
        </w:rPr>
      </w:pPr>
    </w:p>
    <w:p w:rsidR="00175229" w:rsidRDefault="00175229" w:rsidP="00175229">
      <w:pPr>
        <w:suppressAutoHyphens/>
        <w:rPr>
          <w:lang w:eastAsia="zh-CN"/>
        </w:rPr>
      </w:pPr>
      <w:r w:rsidRPr="00913A07">
        <w:rPr>
          <w:b/>
          <w:lang w:eastAsia="zh-CN"/>
        </w:rPr>
        <w:t xml:space="preserve">ВИД ОБЪЕКТА: </w:t>
      </w:r>
      <w:r w:rsidRPr="0010055C">
        <w:rPr>
          <w:b/>
          <w:u w:val="single"/>
          <w:lang w:eastAsia="zh-CN"/>
        </w:rPr>
        <w:t>Лоток, холодильная камера</w:t>
      </w:r>
      <w:r>
        <w:rPr>
          <w:b/>
          <w:u w:val="single"/>
          <w:lang w:eastAsia="zh-CN"/>
        </w:rPr>
        <w:t>; лоток для реализации непродовольственных товаров</w:t>
      </w:r>
      <w:r>
        <w:rPr>
          <w:lang w:eastAsia="zh-CN"/>
        </w:rPr>
        <w:t xml:space="preserve"> - </w:t>
      </w:r>
      <w:r w:rsidRPr="0010055C">
        <w:rPr>
          <w:lang w:eastAsia="zh-CN"/>
        </w:rPr>
        <w:t>мобильная тележка для морозильной витрины с металлической тумбой</w:t>
      </w:r>
      <w:r>
        <w:rPr>
          <w:lang w:eastAsia="zh-CN"/>
        </w:rPr>
        <w:t xml:space="preserve">; </w:t>
      </w:r>
      <w:r>
        <w:t>н</w:t>
      </w:r>
      <w:r w:rsidRPr="00251FE8">
        <w:t xml:space="preserve">естационарный торговый объект, изготовленный из легких </w:t>
      </w:r>
      <w:proofErr w:type="spellStart"/>
      <w:r w:rsidRPr="00251FE8">
        <w:t>сборно</w:t>
      </w:r>
      <w:proofErr w:type="spellEnd"/>
      <w:r>
        <w:t xml:space="preserve"> </w:t>
      </w:r>
      <w:r w:rsidRPr="00251FE8">
        <w:t>-</w:t>
      </w:r>
      <w:r>
        <w:t xml:space="preserve"> </w:t>
      </w:r>
      <w:r w:rsidRPr="00251FE8">
        <w:t>разборных конструкций, имеющий современный дизайн и торговое оборудование</w:t>
      </w:r>
      <w:r>
        <w:t>.</w:t>
      </w:r>
    </w:p>
    <w:p w:rsidR="00175229" w:rsidRPr="00913A07" w:rsidRDefault="00175229" w:rsidP="00175229">
      <w:pPr>
        <w:suppressAutoHyphens/>
        <w:ind w:left="720" w:firstLine="913"/>
        <w:contextualSpacing/>
        <w:rPr>
          <w:rFonts w:eastAsia="Calibri"/>
          <w:b/>
          <w:lang w:eastAsia="zh-CN"/>
        </w:rPr>
      </w:pPr>
    </w:p>
    <w:p w:rsidR="00175229" w:rsidRDefault="00175229" w:rsidP="00175229">
      <w:pPr>
        <w:suppressAutoHyphens/>
        <w:ind w:left="426"/>
        <w:rPr>
          <w:lang w:eastAsia="zh-CN"/>
        </w:rPr>
      </w:pPr>
      <w:r>
        <w:rPr>
          <w:b/>
          <w:noProof/>
        </w:rPr>
        <w:drawing>
          <wp:inline distT="0" distB="0" distL="0" distR="0" wp14:anchorId="1C77F801" wp14:editId="4171EE2B">
            <wp:extent cx="3344092" cy="2385800"/>
            <wp:effectExtent l="0" t="0" r="8890" b="0"/>
            <wp:docPr id="26" name="Рисунок 26"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Pr>
          <w:lang w:eastAsia="zh-CN"/>
        </w:rPr>
        <w:t xml:space="preserve">             </w:t>
      </w:r>
    </w:p>
    <w:p w:rsidR="00175229" w:rsidRDefault="00175229" w:rsidP="00175229">
      <w:pPr>
        <w:suppressAutoHyphens/>
        <w:ind w:left="426"/>
        <w:rPr>
          <w:b/>
          <w:lang w:eastAsia="zh-CN"/>
        </w:rPr>
      </w:pPr>
    </w:p>
    <w:p w:rsidR="00175229" w:rsidRDefault="00175229" w:rsidP="00175229">
      <w:pPr>
        <w:suppressAutoHyphens/>
        <w:ind w:left="426"/>
        <w:rPr>
          <w:b/>
          <w:lang w:eastAsia="zh-CN"/>
        </w:rPr>
      </w:pPr>
    </w:p>
    <w:p w:rsidR="00175229" w:rsidRDefault="00175229" w:rsidP="00175229">
      <w:pPr>
        <w:suppressAutoHyphens/>
        <w:rPr>
          <w:b/>
          <w:lang w:eastAsia="zh-CN"/>
        </w:rPr>
      </w:pPr>
      <w:r w:rsidRPr="00251DBA">
        <w:rPr>
          <w:b/>
          <w:lang w:eastAsia="zh-CN"/>
        </w:rPr>
        <w:t xml:space="preserve">Описание: </w:t>
      </w:r>
    </w:p>
    <w:p w:rsidR="00175229" w:rsidRDefault="00175229" w:rsidP="00175229">
      <w:pPr>
        <w:suppressAutoHyphens/>
        <w:ind w:left="426"/>
        <w:rPr>
          <w:b/>
          <w:lang w:eastAsia="zh-CN"/>
        </w:rPr>
      </w:pPr>
    </w:p>
    <w:p w:rsidR="00175229" w:rsidRDefault="00175229" w:rsidP="00175229">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00E01024" w:rsidRPr="00E01024">
        <w:t>временное сооружение, имеющее торговый зал и помещения для хранения товарного запаса, рассчитанное на одно или несколько рабочих мест</w:t>
      </w:r>
    </w:p>
    <w:p w:rsidR="00175229" w:rsidRDefault="00175229" w:rsidP="00175229">
      <w:pPr>
        <w:suppressAutoHyphens/>
      </w:pPr>
    </w:p>
    <w:p w:rsidR="00175229" w:rsidRDefault="00175229" w:rsidP="00175229">
      <w:pPr>
        <w:suppressAutoHyphens/>
        <w:rPr>
          <w:lang w:eastAsia="zh-CN"/>
        </w:rPr>
      </w:pPr>
      <w:r>
        <w:rPr>
          <w:noProof/>
        </w:rPr>
        <w:drawing>
          <wp:inline distT="0" distB="0" distL="0" distR="0" wp14:anchorId="4ACABD1D" wp14:editId="5EC5E50A">
            <wp:extent cx="3131388" cy="23874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175229" w:rsidRDefault="00175229" w:rsidP="00175229">
      <w:pPr>
        <w:suppressAutoHyphens/>
        <w:rPr>
          <w:lang w:eastAsia="zh-CN"/>
        </w:rPr>
      </w:pP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68F092DD" wp14:editId="703F0724">
            <wp:extent cx="3252159" cy="2163344"/>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3D01EEA2" wp14:editId="0E2C8EC0">
            <wp:extent cx="3157268" cy="2163119"/>
            <wp:effectExtent l="0" t="0" r="508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175229" w:rsidRDefault="00175229" w:rsidP="00175229">
      <w:pPr>
        <w:suppressAutoHyphens/>
        <w:rPr>
          <w:b/>
          <w:lang w:eastAsia="zh-CN"/>
        </w:rPr>
      </w:pPr>
      <w:r>
        <w:rPr>
          <w:b/>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r>
        <w:rPr>
          <w:b/>
          <w:lang w:eastAsia="zh-CN"/>
        </w:rPr>
        <w:lastRenderedPageBreak/>
        <w:t xml:space="preserve"> </w:t>
      </w:r>
      <w:r w:rsidRPr="00251DBA">
        <w:rPr>
          <w:b/>
          <w:lang w:eastAsia="zh-CN"/>
        </w:rPr>
        <w:t xml:space="preserve">Описание: </w:t>
      </w:r>
    </w:p>
    <w:p w:rsidR="00175229" w:rsidRDefault="00175229" w:rsidP="00175229">
      <w:pPr>
        <w:suppressAutoHyphens/>
        <w:rPr>
          <w:lang w:eastAsia="zh-CN"/>
        </w:rPr>
      </w:pPr>
    </w:p>
    <w:p w:rsidR="00175229" w:rsidRDefault="00175229" w:rsidP="00175229">
      <w:pPr>
        <w:numPr>
          <w:ilvl w:val="1"/>
          <w:numId w:val="19"/>
        </w:numPr>
        <w:tabs>
          <w:tab w:val="clear" w:pos="1440"/>
          <w:tab w:val="left" w:pos="426"/>
          <w:tab w:val="num" w:pos="851"/>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ind w:left="454"/>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175229" w:rsidRDefault="00175229" w:rsidP="00175229">
      <w:pPr>
        <w:tabs>
          <w:tab w:val="left" w:pos="426"/>
          <w:tab w:val="left" w:pos="900"/>
        </w:tabs>
        <w:suppressAutoHyphens/>
        <w:ind w:left="454"/>
        <w:rPr>
          <w:lang w:eastAsia="zh-CN"/>
        </w:rPr>
      </w:pPr>
      <w:r>
        <w:rPr>
          <w:lang w:eastAsia="zh-CN"/>
        </w:rPr>
        <w:t xml:space="preserve">4. </w:t>
      </w: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Pr="00913A07" w:rsidRDefault="00175229" w:rsidP="00175229">
      <w:pPr>
        <w:suppressAutoHyphens/>
        <w:ind w:left="426"/>
        <w:rPr>
          <w:b/>
          <w:lang w:eastAsia="zh-CN"/>
        </w:rPr>
      </w:pPr>
    </w:p>
    <w:p w:rsidR="00175229" w:rsidRDefault="00175229" w:rsidP="00175229">
      <w:pPr>
        <w:shd w:val="clear" w:color="auto" w:fill="FFFFFF"/>
        <w:spacing w:before="274"/>
        <w:ind w:left="284"/>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Pr="00B65E3D" w:rsidRDefault="00175229" w:rsidP="00175229">
      <w:pPr>
        <w:suppressAutoHyphens/>
        <w:ind w:left="426"/>
        <w:rPr>
          <w:lang w:eastAsia="zh-CN"/>
        </w:rPr>
      </w:pPr>
      <w:r>
        <w:rPr>
          <w:b/>
          <w:lang w:eastAsia="zh-CN"/>
        </w:rPr>
        <w:t>В</w:t>
      </w:r>
      <w:r w:rsidRPr="00913A07">
        <w:rPr>
          <w:b/>
          <w:lang w:eastAsia="zh-CN"/>
        </w:rPr>
        <w:t>ИД ОБЪЕКТА:</w:t>
      </w:r>
      <w:r>
        <w:rPr>
          <w:b/>
          <w:lang w:eastAsia="zh-CN"/>
        </w:rPr>
        <w:t xml:space="preserve"> </w:t>
      </w:r>
      <w:r w:rsidRPr="00B65E3D">
        <w:rPr>
          <w:b/>
          <w:u w:val="single"/>
          <w:lang w:eastAsia="zh-CN"/>
        </w:rPr>
        <w:t>аттракцион</w:t>
      </w:r>
      <w:r w:rsidRPr="00B65E3D">
        <w:rPr>
          <w:lang w:eastAsia="zh-CN"/>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175229" w:rsidRPr="00B65E3D" w:rsidRDefault="00175229" w:rsidP="00175229">
      <w:pPr>
        <w:suppressAutoHyphens/>
        <w:ind w:left="426" w:firstLine="282"/>
        <w:rPr>
          <w:lang w:eastAsia="zh-CN"/>
        </w:rPr>
      </w:pPr>
      <w:r w:rsidRPr="00B65E3D">
        <w:rPr>
          <w:lang w:eastAsia="zh-CN"/>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175229" w:rsidRPr="00B65E3D" w:rsidRDefault="00175229" w:rsidP="00175229">
      <w:pPr>
        <w:suppressAutoHyphens/>
        <w:ind w:left="426" w:firstLine="282"/>
        <w:rPr>
          <w:lang w:eastAsia="zh-CN"/>
        </w:rPr>
      </w:pPr>
      <w:r w:rsidRPr="00B65E3D">
        <w:rPr>
          <w:lang w:eastAsia="zh-CN"/>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175229" w:rsidRDefault="00175229" w:rsidP="00175229">
      <w:pPr>
        <w:suppressAutoHyphens/>
        <w:ind w:left="426" w:firstLine="282"/>
        <w:rPr>
          <w:lang w:eastAsia="zh-CN"/>
        </w:rPr>
      </w:pPr>
      <w:proofErr w:type="gramStart"/>
      <w:r w:rsidRPr="00B65E3D">
        <w:rPr>
          <w:lang w:eastAsia="zh-CN"/>
        </w:rPr>
        <w:t>- пункт проката детских автомобилей, велосипедов, самокатов</w:t>
      </w:r>
      <w:r w:rsidR="000B18C6">
        <w:rPr>
          <w:lang w:eastAsia="zh-CN"/>
        </w:rPr>
        <w:t>, пони</w:t>
      </w:r>
      <w:r w:rsidRPr="00B65E3D">
        <w:rPr>
          <w:lang w:eastAsia="zh-CN"/>
        </w:rPr>
        <w:t xml:space="preserve"> - площадка, на которой размещен пункт проката автомобилей, велосипедов, самокатов</w:t>
      </w:r>
      <w:r w:rsidR="000B18C6">
        <w:rPr>
          <w:lang w:eastAsia="zh-CN"/>
        </w:rPr>
        <w:t>, пони</w:t>
      </w:r>
      <w:r>
        <w:rPr>
          <w:lang w:eastAsia="zh-CN"/>
        </w:rPr>
        <w:t>.</w:t>
      </w:r>
      <w:proofErr w:type="gramEnd"/>
    </w:p>
    <w:p w:rsidR="00175229" w:rsidRDefault="00175229" w:rsidP="00175229">
      <w:pPr>
        <w:suppressAutoHyphens/>
        <w:ind w:left="426" w:firstLine="282"/>
        <w:rPr>
          <w:lang w:eastAsia="zh-CN"/>
        </w:rPr>
      </w:pPr>
    </w:p>
    <w:p w:rsidR="00175229" w:rsidRDefault="00175229" w:rsidP="00175229">
      <w:pPr>
        <w:suppressAutoHyphens/>
        <w:ind w:left="426" w:firstLine="282"/>
        <w:rPr>
          <w:noProof/>
        </w:rPr>
      </w:pPr>
      <w:r>
        <w:rPr>
          <w:noProof/>
        </w:rPr>
        <w:drawing>
          <wp:inline distT="0" distB="0" distL="0" distR="0" wp14:anchorId="5E6D23AE" wp14:editId="1BFEB270">
            <wp:extent cx="3419598" cy="181154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Pr>
          <w:lang w:eastAsia="zh-CN"/>
        </w:rPr>
        <w:t xml:space="preserve">-образец </w:t>
      </w:r>
      <w:r>
        <w:rPr>
          <w:noProof/>
        </w:rPr>
        <w:drawing>
          <wp:inline distT="0" distB="0" distL="0" distR="0" wp14:anchorId="15103F91" wp14:editId="2B635F17">
            <wp:extent cx="2846717" cy="161313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Pr>
          <w:lang w:eastAsia="zh-CN"/>
        </w:rPr>
        <w:t xml:space="preserve"> </w:t>
      </w:r>
      <w:proofErr w:type="gramStart"/>
      <w:r>
        <w:rPr>
          <w:lang w:eastAsia="zh-CN"/>
        </w:rPr>
        <w:t>-о</w:t>
      </w:r>
      <w:proofErr w:type="gramEnd"/>
      <w:r>
        <w:rPr>
          <w:lang w:eastAsia="zh-CN"/>
        </w:rPr>
        <w:t>бразец</w:t>
      </w:r>
      <w:r>
        <w:rPr>
          <w:noProof/>
        </w:rPr>
        <w:t xml:space="preserve">   </w:t>
      </w:r>
      <w:r>
        <w:rPr>
          <w:noProof/>
        </w:rPr>
        <w:drawing>
          <wp:inline distT="0" distB="0" distL="0" distR="0" wp14:anchorId="1E43BECA" wp14:editId="27FAFF29">
            <wp:extent cx="3502324" cy="200995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Pr>
          <w:noProof/>
        </w:rPr>
        <w:t xml:space="preserve">    </w:t>
      </w:r>
      <w:r>
        <w:rPr>
          <w:lang w:eastAsia="zh-CN"/>
        </w:rPr>
        <w:t>-образец</w:t>
      </w:r>
      <w:r>
        <w:rPr>
          <w:noProof/>
        </w:rPr>
        <w:t xml:space="preserve">                  </w:t>
      </w:r>
      <w:r>
        <w:rPr>
          <w:noProof/>
        </w:rPr>
        <w:drawing>
          <wp:inline distT="0" distB="0" distL="0" distR="0" wp14:anchorId="631B8F13" wp14:editId="334CBB2C">
            <wp:extent cx="2941607" cy="220626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Pr>
          <w:lang w:eastAsia="zh-CN"/>
        </w:rPr>
        <w:t>-образец</w:t>
      </w:r>
      <w:r>
        <w:rPr>
          <w:noProof/>
        </w:rPr>
        <w:t xml:space="preserve">   </w:t>
      </w:r>
    </w:p>
    <w:p w:rsidR="00175229" w:rsidRDefault="00175229" w:rsidP="00175229">
      <w:pPr>
        <w:suppressAutoHyphens/>
        <w:ind w:left="426" w:firstLine="282"/>
        <w:rPr>
          <w:noProof/>
        </w:rPr>
      </w:pPr>
    </w:p>
    <w:p w:rsidR="00175229" w:rsidRPr="00E14F7E" w:rsidRDefault="00175229" w:rsidP="00175229">
      <w:pPr>
        <w:suppressAutoHyphens/>
        <w:ind w:left="426" w:firstLine="282"/>
        <w:rPr>
          <w:b/>
          <w:lang w:eastAsia="zh-CN"/>
        </w:rPr>
      </w:pPr>
      <w:r w:rsidRPr="00E14F7E">
        <w:rPr>
          <w:b/>
          <w:lang w:eastAsia="zh-CN"/>
        </w:rPr>
        <w:t xml:space="preserve">Описание: </w:t>
      </w:r>
    </w:p>
    <w:p w:rsidR="00175229" w:rsidRDefault="00175229" w:rsidP="00175229">
      <w:pPr>
        <w:suppressAutoHyphens/>
        <w:ind w:left="426" w:firstLine="282"/>
        <w:rPr>
          <w:lang w:eastAsia="zh-CN"/>
        </w:rPr>
      </w:pPr>
    </w:p>
    <w:p w:rsidR="00175229" w:rsidRDefault="00175229" w:rsidP="00175229">
      <w:pPr>
        <w:suppressAutoHyphens/>
        <w:ind w:left="426" w:firstLine="282"/>
        <w:rPr>
          <w:lang w:eastAsia="zh-CN"/>
        </w:rPr>
      </w:pPr>
      <w:r>
        <w:rPr>
          <w:lang w:eastAsia="zh-CN"/>
        </w:rPr>
        <w:t>1.</w:t>
      </w:r>
      <w:r>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ind w:left="426" w:firstLine="282"/>
        <w:rPr>
          <w:lang w:eastAsia="zh-CN"/>
        </w:rPr>
      </w:pPr>
      <w:r>
        <w:rPr>
          <w:lang w:eastAsia="zh-CN"/>
        </w:rPr>
        <w:t>2.</w:t>
      </w:r>
      <w:r>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B65E3D" w:rsidRDefault="00175229" w:rsidP="00175229">
      <w:pPr>
        <w:suppressAutoHyphens/>
        <w:ind w:left="426" w:firstLine="282"/>
        <w:rPr>
          <w:lang w:eastAsia="zh-CN"/>
        </w:rPr>
      </w:pPr>
      <w:r>
        <w:rPr>
          <w:lang w:eastAsia="zh-CN"/>
        </w:rPr>
        <w:t>3.</w:t>
      </w:r>
      <w:r>
        <w:rPr>
          <w:lang w:eastAsia="zh-CN"/>
        </w:rPr>
        <w:tab/>
        <w:t>Основной цвет объекта – зеленый (в соответствии с представленными образцами).</w:t>
      </w: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E14F7E" w:rsidRPr="00E14F7E" w:rsidRDefault="00E14F7E" w:rsidP="00E14F7E">
      <w:pPr>
        <w:shd w:val="clear" w:color="auto" w:fill="FFFFFF"/>
        <w:spacing w:before="274"/>
        <w:ind w:left="284"/>
        <w:jc w:val="left"/>
        <w:rPr>
          <w:bCs/>
          <w:color w:val="000000"/>
          <w:spacing w:val="1"/>
        </w:rPr>
        <w:sectPr w:rsidR="00E14F7E" w:rsidRPr="00E14F7E" w:rsidSect="00480A00">
          <w:pgSz w:w="16838" w:h="11906" w:orient="landscape"/>
          <w:pgMar w:top="993"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0C51E5" w:rsidRPr="00C74856">
        <w:rPr>
          <w:b/>
          <w:color w:val="000000" w:themeColor="text1"/>
        </w:rPr>
        <w:t xml:space="preserve"> </w:t>
      </w:r>
      <w:r w:rsidR="00A01662" w:rsidRPr="00A01662">
        <w:rPr>
          <w:b/>
          <w:color w:val="000000" w:themeColor="text1"/>
        </w:rPr>
        <w:t>3 августа</w:t>
      </w:r>
      <w:r w:rsidR="009E0360" w:rsidRPr="00A01662">
        <w:rPr>
          <w:b/>
          <w:color w:val="000000" w:themeColor="text1"/>
        </w:rPr>
        <w:t xml:space="preserve"> </w:t>
      </w:r>
      <w:r w:rsidR="005C57EA" w:rsidRPr="00A01662">
        <w:rPr>
          <w:b/>
          <w:color w:val="000000" w:themeColor="text1"/>
        </w:rPr>
        <w:t>201</w:t>
      </w:r>
      <w:r w:rsidR="004870DA" w:rsidRPr="00A01662">
        <w:rPr>
          <w:b/>
          <w:color w:val="000000" w:themeColor="text1"/>
        </w:rPr>
        <w:t>7</w:t>
      </w:r>
      <w:r w:rsidR="005C57EA" w:rsidRPr="00A01662">
        <w:rPr>
          <w:b/>
          <w:color w:val="000000" w:themeColor="text1"/>
        </w:rPr>
        <w:t xml:space="preserve"> г.</w:t>
      </w:r>
      <w:r w:rsidRPr="00A01662">
        <w:rPr>
          <w:b/>
          <w:color w:val="000000" w:themeColor="text1"/>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05306A" w:rsidRDefault="007B0AFF" w:rsidP="0005306A">
      <w:pPr>
        <w:shd w:val="clear" w:color="auto" w:fill="FFFFFF"/>
        <w:autoSpaceDE w:val="0"/>
        <w:autoSpaceDN w:val="0"/>
        <w:adjustRightInd w:val="0"/>
        <w:ind w:firstLine="720"/>
        <w:rPr>
          <w:b/>
        </w:rPr>
      </w:pPr>
      <w:bookmarkStart w:id="6" w:name="sub_1059"/>
      <w:r w:rsidRPr="0071106F">
        <w:t>10.3.</w:t>
      </w:r>
      <w:r w:rsidR="0005306A">
        <w:t xml:space="preserve"> </w:t>
      </w:r>
      <w:r w:rsidR="0005306A" w:rsidRPr="0005306A">
        <w:rPr>
          <w:b/>
        </w:rPr>
        <w:t xml:space="preserve">Секретарь Комиссии до вскрытия конвертов запрашивает у организатора Конкурса следующие сведения </w:t>
      </w:r>
      <w:proofErr w:type="gramStart"/>
      <w:r w:rsidR="0005306A" w:rsidRPr="0005306A">
        <w:rPr>
          <w:b/>
        </w:rPr>
        <w:t>о</w:t>
      </w:r>
      <w:proofErr w:type="gramEnd"/>
      <w:r w:rsidR="0005306A" w:rsidRPr="0005306A">
        <w:rPr>
          <w:b/>
        </w:rPr>
        <w:t xml:space="preserve"> всех участниках Конкурса:</w:t>
      </w:r>
    </w:p>
    <w:p w:rsidR="0005306A" w:rsidRPr="0005306A" w:rsidRDefault="0005306A" w:rsidP="0005306A">
      <w:pPr>
        <w:shd w:val="clear" w:color="auto" w:fill="FFFFFF"/>
        <w:autoSpaceDE w:val="0"/>
        <w:autoSpaceDN w:val="0"/>
        <w:adjustRightInd w:val="0"/>
        <w:ind w:firstLine="720"/>
        <w:rPr>
          <w:b/>
        </w:rPr>
      </w:pPr>
      <w:proofErr w:type="gramStart"/>
      <w:r w:rsidRPr="0005306A">
        <w:rPr>
          <w:b/>
        </w:rPr>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roofErr w:type="gramEnd"/>
    </w:p>
    <w:p w:rsidR="0005306A" w:rsidRDefault="0005306A" w:rsidP="0005306A">
      <w:pPr>
        <w:shd w:val="clear" w:color="auto" w:fill="FFFFFF"/>
        <w:autoSpaceDE w:val="0"/>
        <w:autoSpaceDN w:val="0"/>
        <w:adjustRightInd w:val="0"/>
        <w:ind w:firstLine="720"/>
        <w:rPr>
          <w:b/>
        </w:rPr>
      </w:pPr>
      <w:r w:rsidRPr="0005306A">
        <w:rPr>
          <w:b/>
        </w:rPr>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7B0AFF" w:rsidRDefault="0005306A" w:rsidP="0005306A">
      <w:pPr>
        <w:shd w:val="clear" w:color="auto" w:fill="FFFFFF"/>
        <w:autoSpaceDE w:val="0"/>
        <w:autoSpaceDN w:val="0"/>
        <w:adjustRightInd w:val="0"/>
        <w:ind w:firstLine="720"/>
        <w:rPr>
          <w:b/>
        </w:rPr>
      </w:pPr>
      <w:r w:rsidRPr="0005306A">
        <w:rPr>
          <w:b/>
        </w:rPr>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рассмотрения, оценки и сопоставления заявок.</w:t>
      </w:r>
    </w:p>
    <w:p w:rsidR="00D93AEE" w:rsidRDefault="007B0AFF" w:rsidP="007B0AFF">
      <w:pPr>
        <w:shd w:val="clear" w:color="auto" w:fill="FFFFFF"/>
        <w:autoSpaceDE w:val="0"/>
        <w:autoSpaceDN w:val="0"/>
        <w:adjustRightInd w:val="0"/>
        <w:ind w:firstLine="720"/>
      </w:pPr>
      <w:bookmarkStart w:id="7" w:name="sub_82"/>
      <w:r w:rsidRPr="0071106F">
        <w:t xml:space="preserve">10.4. </w:t>
      </w:r>
      <w:r w:rsidR="00D93AEE" w:rsidRPr="00D93AEE">
        <w:t xml:space="preserve">Комиссией осуществляется проверка заявок на участие в Конкурсе в ее открытой </w:t>
      </w:r>
      <w:proofErr w:type="gramStart"/>
      <w:r w:rsidR="00D93AEE" w:rsidRPr="00D93AEE">
        <w:t>форме</w:t>
      </w:r>
      <w:proofErr w:type="gramEnd"/>
      <w:r w:rsidR="00D93AEE" w:rsidRPr="00D93AEE">
        <w:t xml:space="preserve">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7B0AFF" w:rsidRPr="0071106F"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8" w:name="sub_83"/>
      <w:bookmarkEnd w:id="7"/>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9" w:name="sub_84"/>
      <w:bookmarkEnd w:id="8"/>
      <w:r w:rsidRPr="0071106F">
        <w:t xml:space="preserve">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w:t>
      </w:r>
      <w:r w:rsidRPr="0071106F">
        <w:lastRenderedPageBreak/>
        <w:t>не позднее трех рабочих дней после проведения Конкурса, размещается на официальном с</w:t>
      </w:r>
      <w:r w:rsidR="00D93AEE">
        <w:t>айте муниципального образования «Город Майкоп»</w:t>
      </w:r>
      <w:r w:rsidRPr="0071106F">
        <w:t>.</w:t>
      </w:r>
    </w:p>
    <w:p w:rsidR="007B0AFF" w:rsidRPr="0071106F" w:rsidRDefault="007B0AFF" w:rsidP="007B0AFF">
      <w:pPr>
        <w:shd w:val="clear" w:color="auto" w:fill="FFFFFF"/>
        <w:autoSpaceDE w:val="0"/>
        <w:autoSpaceDN w:val="0"/>
        <w:adjustRightInd w:val="0"/>
        <w:ind w:firstLine="720"/>
      </w:pPr>
      <w:bookmarkStart w:id="10" w:name="sub_85"/>
      <w:bookmarkEnd w:id="9"/>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1" w:name="sub_86"/>
      <w:bookmarkEnd w:id="10"/>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2" w:name="sub_87"/>
      <w:bookmarkEnd w:id="11"/>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3" w:name="sub_88"/>
      <w:bookmarkEnd w:id="12"/>
      <w:r w:rsidRPr="0071106F">
        <w:t>10.8.2. Несоответствия заявки на участие в конкурсном отборе требованиям конкурсной документации.</w:t>
      </w:r>
    </w:p>
    <w:p w:rsidR="00D93AEE" w:rsidRPr="00D93AEE" w:rsidRDefault="00D93AEE" w:rsidP="007B0AFF">
      <w:pPr>
        <w:shd w:val="clear" w:color="auto" w:fill="FFFFFF"/>
        <w:autoSpaceDE w:val="0"/>
        <w:autoSpaceDN w:val="0"/>
        <w:adjustRightInd w:val="0"/>
        <w:ind w:firstLine="720"/>
        <w:rPr>
          <w:b/>
        </w:rPr>
      </w:pPr>
      <w:r w:rsidRPr="00D93AEE">
        <w:rPr>
          <w:b/>
        </w:rPr>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4" w:name="sub_89"/>
      <w:bookmarkEnd w:id="13"/>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5" w:name="sub_90"/>
      <w:bookmarkEnd w:id="14"/>
      <w:r w:rsidRPr="0071106F">
        <w:t xml:space="preserve">10.10. </w:t>
      </w:r>
      <w:proofErr w:type="gramStart"/>
      <w:r w:rsidRPr="0071106F">
        <w:t>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6" w:name="sub_91"/>
      <w:bookmarkEnd w:id="15"/>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17" w:name="sub_92"/>
      <w:bookmarkEnd w:id="16"/>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18" w:name="sub_93"/>
      <w:bookmarkEnd w:id="17"/>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19" w:name="sub_94"/>
      <w:bookmarkEnd w:id="18"/>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20" w:name="sub_95"/>
      <w:bookmarkEnd w:id="19"/>
      <w:r w:rsidRPr="0071106F">
        <w:lastRenderedPageBreak/>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20"/>
    <w:p w:rsidR="007B0AFF" w:rsidRPr="0071106F" w:rsidRDefault="007B0AFF" w:rsidP="007B0AFF">
      <w:pPr>
        <w:shd w:val="clear" w:color="auto" w:fill="FFFFFF"/>
        <w:autoSpaceDE w:val="0"/>
        <w:autoSpaceDN w:val="0"/>
        <w:adjustRightInd w:val="0"/>
        <w:ind w:firstLine="720"/>
      </w:pPr>
      <w:r w:rsidRPr="0071106F">
        <w:t xml:space="preserve">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w:t>
      </w:r>
      <w:r w:rsidR="00D93AEE">
        <w:t>муниципального образования «Город Майкоп»</w:t>
      </w:r>
      <w:r w:rsidRPr="0071106F">
        <w:t>.</w:t>
      </w:r>
    </w:p>
    <w:p w:rsidR="009127BA" w:rsidRPr="00F66B3C" w:rsidRDefault="009127BA" w:rsidP="009127BA">
      <w:pPr>
        <w:shd w:val="clear" w:color="auto" w:fill="FFFFFF"/>
        <w:autoSpaceDE w:val="0"/>
        <w:autoSpaceDN w:val="0"/>
        <w:adjustRightInd w:val="0"/>
        <w:ind w:firstLine="720"/>
      </w:pPr>
    </w:p>
    <w:bookmarkEnd w:id="6"/>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Pr="00F347CC" w:rsidRDefault="00F347CC" w:rsidP="00F347CC">
      <w:pPr>
        <w:tabs>
          <w:tab w:val="left" w:pos="284"/>
        </w:tabs>
        <w:autoSpaceDE w:val="0"/>
        <w:autoSpaceDN w:val="0"/>
        <w:adjustRightInd w:val="0"/>
        <w:outlineLvl w:val="1"/>
      </w:pPr>
      <w:bookmarkStart w:id="21" w:name="sub_96"/>
      <w:bookmarkStart w:id="22" w:name="sub_14014"/>
      <w:r>
        <w:tab/>
      </w:r>
      <w:r>
        <w:tab/>
        <w:t>12</w:t>
      </w:r>
      <w:r w:rsidRPr="00F347CC">
        <w:t>.</w:t>
      </w:r>
      <w:r>
        <w:t>1</w:t>
      </w:r>
      <w:r w:rsidRPr="00F347CC">
        <w:t>. Критерии оценки и сопоставления заявок при определении победителей Конкурса:</w:t>
      </w:r>
    </w:p>
    <w:p w:rsidR="00D93AEE" w:rsidRPr="00D93AEE" w:rsidRDefault="00D93AEE" w:rsidP="00D93AEE">
      <w:pPr>
        <w:tabs>
          <w:tab w:val="left" w:pos="284"/>
        </w:tabs>
        <w:autoSpaceDE w:val="0"/>
        <w:autoSpaceDN w:val="0"/>
        <w:adjustRightInd w:val="0"/>
        <w:ind w:firstLine="709"/>
        <w:outlineLvl w:val="1"/>
        <w:rPr>
          <w:b/>
        </w:rPr>
      </w:pPr>
      <w:bookmarkStart w:id="23" w:name="sub_97"/>
      <w:bookmarkEnd w:id="21"/>
      <w:proofErr w:type="gramStart"/>
      <w:r w:rsidRPr="00D93AEE">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D93AEE" w:rsidRPr="00D93AEE" w:rsidRDefault="00D93AEE" w:rsidP="00D93AEE">
      <w:pPr>
        <w:tabs>
          <w:tab w:val="left" w:pos="284"/>
        </w:tabs>
        <w:autoSpaceDE w:val="0"/>
        <w:autoSpaceDN w:val="0"/>
        <w:adjustRightInd w:val="0"/>
        <w:ind w:firstLine="709"/>
        <w:outlineLvl w:val="1"/>
        <w:rPr>
          <w:b/>
        </w:rPr>
      </w:pPr>
      <w:r w:rsidRPr="00D93AEE">
        <w:rPr>
          <w:b/>
        </w:rPr>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D93AEE" w:rsidRPr="00D93AEE" w:rsidRDefault="00D93AEE" w:rsidP="00D93AEE">
      <w:pPr>
        <w:tabs>
          <w:tab w:val="left" w:pos="284"/>
        </w:tabs>
        <w:autoSpaceDE w:val="0"/>
        <w:autoSpaceDN w:val="0"/>
        <w:adjustRightInd w:val="0"/>
        <w:ind w:firstLine="709"/>
        <w:outlineLvl w:val="1"/>
        <w:rPr>
          <w:b/>
        </w:rPr>
      </w:pPr>
      <w:r w:rsidRPr="00D93AEE">
        <w:rPr>
          <w:b/>
        </w:rPr>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D93AEE">
        <w:rPr>
          <w:b/>
        </w:rPr>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D93AEE" w:rsidRDefault="00D93AEE" w:rsidP="00D93AEE">
      <w:pPr>
        <w:tabs>
          <w:tab w:val="left" w:pos="284"/>
        </w:tabs>
        <w:autoSpaceDE w:val="0"/>
        <w:autoSpaceDN w:val="0"/>
        <w:adjustRightInd w:val="0"/>
        <w:ind w:firstLine="709"/>
        <w:outlineLvl w:val="1"/>
      </w:pPr>
      <w:r w:rsidRPr="00D93AEE">
        <w:rPr>
          <w:b/>
        </w:rPr>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w:t>
      </w:r>
      <w:r w:rsidR="00B72182">
        <w:rPr>
          <w:b/>
        </w:rPr>
        <w:t>ром Конкурса) – минус 2 балла</w:t>
      </w:r>
      <w:proofErr w:type="gramStart"/>
      <w:r w:rsidR="00B72182">
        <w:rPr>
          <w:b/>
        </w:rPr>
        <w:t>.;</w:t>
      </w:r>
      <w:proofErr w:type="gramEnd"/>
    </w:p>
    <w:p w:rsidR="00F347CC" w:rsidRPr="00F347CC" w:rsidRDefault="00F347CC" w:rsidP="00D93AEE">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4" w:name="sub_98"/>
      <w:bookmarkEnd w:id="23"/>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5" w:name="sub_99"/>
      <w:bookmarkEnd w:id="24"/>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6" w:name="sub_100"/>
      <w:bookmarkEnd w:id="25"/>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27" w:name="sub_101"/>
      <w:bookmarkEnd w:id="26"/>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bookmarkStart w:id="28" w:name="sub_102"/>
      <w:bookmarkEnd w:id="27"/>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9" w:name="sub_103"/>
      <w:bookmarkEnd w:id="28"/>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B72182" w:rsidRDefault="00F347CC" w:rsidP="00F347CC">
      <w:pPr>
        <w:tabs>
          <w:tab w:val="left" w:pos="284"/>
        </w:tabs>
        <w:autoSpaceDE w:val="0"/>
        <w:autoSpaceDN w:val="0"/>
        <w:adjustRightInd w:val="0"/>
        <w:outlineLvl w:val="1"/>
        <w:rPr>
          <w:b/>
        </w:rPr>
      </w:pPr>
      <w:bookmarkStart w:id="30" w:name="sub_104"/>
      <w:bookmarkEnd w:id="29"/>
      <w:r>
        <w:tab/>
      </w:r>
      <w:r>
        <w:tab/>
      </w:r>
      <w:r w:rsidR="00B72182">
        <w:t>12.9</w:t>
      </w:r>
      <w:r w:rsidR="00B72182" w:rsidRPr="00B72182">
        <w:t xml:space="preserve">. </w:t>
      </w:r>
      <w:r w:rsidR="00B72182" w:rsidRPr="00B72182">
        <w:rPr>
          <w:b/>
        </w:rPr>
        <w:t xml:space="preserve">Победитель перечисляет </w:t>
      </w:r>
      <w:proofErr w:type="gramStart"/>
      <w:r w:rsidR="00B72182" w:rsidRPr="00B72182">
        <w:rPr>
          <w:b/>
        </w:rPr>
        <w:t>в бюджет города Майкопа предложенную в конкурсной заявке плату за право на размещение НТО в соответствии</w:t>
      </w:r>
      <w:proofErr w:type="gramEnd"/>
      <w:r w:rsidR="00B72182" w:rsidRPr="00B72182">
        <w:rPr>
          <w:b/>
        </w:rPr>
        <w:t xml:space="preserve">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F347CC" w:rsidRDefault="00F347CC" w:rsidP="00B72182">
      <w:pPr>
        <w:tabs>
          <w:tab w:val="left" w:pos="284"/>
        </w:tabs>
        <w:autoSpaceDE w:val="0"/>
        <w:autoSpaceDN w:val="0"/>
        <w:adjustRightInd w:val="0"/>
        <w:ind w:firstLine="709"/>
        <w:outlineLvl w:val="1"/>
      </w:pPr>
      <w:r>
        <w:t>12</w:t>
      </w:r>
      <w:r w:rsidRPr="00F347CC">
        <w:t>.</w:t>
      </w:r>
      <w:r w:rsidR="00B72182">
        <w:t>10</w:t>
      </w:r>
      <w:r w:rsidRPr="00F347CC">
        <w:t xml:space="preserve">. </w:t>
      </w:r>
      <w:r w:rsidR="00B72182" w:rsidRPr="00B72182">
        <w:rPr>
          <w:b/>
        </w:rPr>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w:t>
      </w:r>
      <w:r w:rsidR="00B72182">
        <w:rPr>
          <w:b/>
        </w:rPr>
        <w:t>аемый к Конкурсной документации</w:t>
      </w:r>
      <w:r w:rsidRPr="00B72182">
        <w:rPr>
          <w:b/>
        </w:rPr>
        <w:t>.</w:t>
      </w:r>
    </w:p>
    <w:bookmarkEnd w:id="30"/>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2"/>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32"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B72182" w:rsidRDefault="006C218D" w:rsidP="00F347CC">
      <w:pPr>
        <w:autoSpaceDE w:val="0"/>
        <w:autoSpaceDN w:val="0"/>
        <w:adjustRightInd w:val="0"/>
        <w:ind w:firstLine="708"/>
        <w:outlineLvl w:val="1"/>
        <w:rPr>
          <w:b/>
        </w:rPr>
      </w:pPr>
      <w:bookmarkStart w:id="31" w:name="sub_108"/>
      <w:r w:rsidRPr="008C1A3A">
        <w:lastRenderedPageBreak/>
        <w:t>13</w:t>
      </w:r>
      <w:r w:rsidR="00F347CC" w:rsidRPr="008C1A3A">
        <w:t xml:space="preserve">.2. </w:t>
      </w:r>
      <w:r w:rsidR="00B72182" w:rsidRPr="00B72182">
        <w:rPr>
          <w:b/>
        </w:rPr>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B72182" w:rsidRDefault="00B72182" w:rsidP="00F347CC">
      <w:pPr>
        <w:autoSpaceDE w:val="0"/>
        <w:autoSpaceDN w:val="0"/>
        <w:adjustRightInd w:val="0"/>
        <w:ind w:firstLine="708"/>
        <w:outlineLvl w:val="1"/>
        <w:rPr>
          <w:b/>
        </w:rPr>
      </w:pPr>
      <w:r w:rsidRPr="00B72182">
        <w:rPr>
          <w:b/>
        </w:rPr>
        <w:t>Договор заключается не позднее десяти рабочих дней со дня подписания протокола оценки и сопоставления заявок</w:t>
      </w:r>
      <w:r w:rsidR="00F347CC" w:rsidRPr="00B72182">
        <w:rPr>
          <w:b/>
        </w:rPr>
        <w:t>.</w:t>
      </w:r>
    </w:p>
    <w:p w:rsidR="00F347CC" w:rsidRPr="00F347CC" w:rsidRDefault="006C218D" w:rsidP="00F347CC">
      <w:pPr>
        <w:autoSpaceDE w:val="0"/>
        <w:autoSpaceDN w:val="0"/>
        <w:adjustRightInd w:val="0"/>
        <w:ind w:firstLine="708"/>
        <w:outlineLvl w:val="1"/>
      </w:pPr>
      <w:bookmarkStart w:id="32" w:name="sub_109"/>
      <w:bookmarkEnd w:id="31"/>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3" w:name="sub_110"/>
      <w:bookmarkEnd w:id="32"/>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B72182" w:rsidRDefault="00B72182" w:rsidP="00B72182">
      <w:pPr>
        <w:autoSpaceDE w:val="0"/>
        <w:autoSpaceDN w:val="0"/>
        <w:adjustRightInd w:val="0"/>
        <w:ind w:firstLine="708"/>
        <w:outlineLvl w:val="1"/>
        <w:rPr>
          <w:b/>
        </w:rPr>
      </w:pPr>
      <w:r w:rsidRPr="00B72182">
        <w:rPr>
          <w:b/>
        </w:rPr>
        <w:t xml:space="preserve">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w:t>
      </w:r>
      <w:proofErr w:type="gramStart"/>
      <w:r w:rsidRPr="00B72182">
        <w:rPr>
          <w:b/>
        </w:rPr>
        <w:t>уклонившимся</w:t>
      </w:r>
      <w:proofErr w:type="gramEnd"/>
      <w:r w:rsidRPr="00B72182">
        <w:rPr>
          <w:b/>
        </w:rPr>
        <w:t xml:space="preserve"> от заключения договора.</w:t>
      </w:r>
    </w:p>
    <w:p w:rsidR="00B72182" w:rsidRDefault="00B72182" w:rsidP="00B72182">
      <w:pPr>
        <w:autoSpaceDE w:val="0"/>
        <w:autoSpaceDN w:val="0"/>
        <w:adjustRightInd w:val="0"/>
        <w:ind w:firstLine="708"/>
        <w:outlineLvl w:val="1"/>
        <w:rPr>
          <w:b/>
        </w:rPr>
      </w:pPr>
      <w:proofErr w:type="gramStart"/>
      <w:r w:rsidRPr="00B72182">
        <w:rPr>
          <w:b/>
        </w:rPr>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roofErr w:type="gramEnd"/>
    </w:p>
    <w:p w:rsidR="00376B20" w:rsidRDefault="00376B20" w:rsidP="00F347CC">
      <w:pPr>
        <w:autoSpaceDE w:val="0"/>
        <w:autoSpaceDN w:val="0"/>
        <w:adjustRightInd w:val="0"/>
        <w:ind w:firstLine="708"/>
        <w:outlineLvl w:val="1"/>
        <w:rPr>
          <w:b/>
        </w:rPr>
      </w:pPr>
      <w:bookmarkStart w:id="34" w:name="sub_111"/>
      <w:bookmarkEnd w:id="33"/>
      <w:r w:rsidRPr="00376B20">
        <w:rPr>
          <w:b/>
        </w:rPr>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Pr>
          <w:b/>
        </w:rPr>
        <w:t>12.10</w:t>
      </w:r>
      <w:r w:rsidRPr="00376B20">
        <w:rPr>
          <w:b/>
        </w:rPr>
        <w:t xml:space="preserve"> </w:t>
      </w:r>
      <w:r>
        <w:rPr>
          <w:b/>
        </w:rPr>
        <w:t>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5" w:name="sub_112"/>
      <w:bookmarkEnd w:id="34"/>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5"/>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850188" w:rsidTr="004C073E">
        <w:trPr>
          <w:trHeight w:val="368"/>
        </w:trPr>
        <w:tc>
          <w:tcPr>
            <w:tcW w:w="921" w:type="dxa"/>
            <w:vMerge w:val="restart"/>
            <w:tcBorders>
              <w:top w:val="single" w:sz="4" w:space="0" w:color="auto"/>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50188" w:rsidRPr="005F1822"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50188" w:rsidRPr="005F1822"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850188" w:rsidRPr="00D061C2" w:rsidRDefault="00850188" w:rsidP="00E53114">
            <w:pPr>
              <w:pStyle w:val="ConsPlusCell"/>
              <w:widowControl/>
              <w:ind w:firstLine="214"/>
              <w:jc w:val="center"/>
              <w:rPr>
                <w:rFonts w:ascii="Times New Roman" w:hAnsi="Times New Roman" w:cs="Times New Roman"/>
                <w:b/>
                <w:color w:val="000000" w:themeColor="text1"/>
              </w:rPr>
            </w:pPr>
            <w:r w:rsidRPr="00D061C2">
              <w:rPr>
                <w:rFonts w:ascii="Times New Roman" w:hAnsi="Times New Roman" w:cs="Times New Roman"/>
                <w:b/>
                <w:color w:val="000000" w:themeColor="text1"/>
              </w:rPr>
              <w:t>Начальная (минимальная) цена договора (цена лота) в рублях</w:t>
            </w:r>
          </w:p>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 – </w:t>
            </w:r>
            <w:r>
              <w:t>10 551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850188">
              <w:rPr>
                <w:color w:val="000000" w:themeColor="text1"/>
              </w:rPr>
              <w:t>Лот №51 – 2 110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№2 – </w:t>
            </w:r>
            <w:r>
              <w:t>12 661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52</w:t>
            </w:r>
            <w:r w:rsidRPr="00780B57">
              <w:rPr>
                <w:color w:val="000000" w:themeColor="text1"/>
              </w:rPr>
              <w:t xml:space="preserve">    </w:t>
            </w:r>
            <w:r w:rsidRPr="00780B57">
              <w:rPr>
                <w:color w:val="000000" w:themeColor="text1"/>
                <w:lang w:val="en-US"/>
              </w:rPr>
              <w:t xml:space="preserve">-   </w:t>
            </w:r>
            <w:r>
              <w:t>2 110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 – </w:t>
            </w:r>
            <w:r>
              <w:t>12 661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53</w:t>
            </w:r>
            <w:r w:rsidRPr="00780B57">
              <w:rPr>
                <w:color w:val="000000" w:themeColor="text1"/>
              </w:rPr>
              <w:t xml:space="preserve">    </w:t>
            </w:r>
            <w:r w:rsidRPr="00780B57">
              <w:rPr>
                <w:color w:val="000000" w:themeColor="text1"/>
                <w:lang w:val="en-US"/>
              </w:rPr>
              <w:t xml:space="preserve">-   </w:t>
            </w:r>
            <w:r>
              <w:rPr>
                <w:color w:val="000000" w:themeColor="text1"/>
              </w:rPr>
              <w:t>1 001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№4 – </w:t>
            </w:r>
            <w:r>
              <w:t>6 331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54</w:t>
            </w:r>
            <w:r w:rsidRPr="00780B57">
              <w:rPr>
                <w:color w:val="000000" w:themeColor="text1"/>
              </w:rPr>
              <w:t xml:space="preserve">    </w:t>
            </w:r>
            <w:r w:rsidRPr="00780B57">
              <w:rPr>
                <w:color w:val="000000" w:themeColor="text1"/>
                <w:lang w:val="en-US"/>
              </w:rPr>
              <w:t xml:space="preserve">-   </w:t>
            </w:r>
            <w:r>
              <w:rPr>
                <w:color w:val="000000" w:themeColor="text1"/>
              </w:rPr>
              <w:t>1 001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№5 - </w:t>
            </w:r>
            <w:r>
              <w:t>6 009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55</w:t>
            </w:r>
            <w:r w:rsidRPr="00780B57">
              <w:rPr>
                <w:color w:val="000000" w:themeColor="text1"/>
              </w:rPr>
              <w:t xml:space="preserve">    </w:t>
            </w:r>
            <w:r w:rsidRPr="00780B57">
              <w:rPr>
                <w:color w:val="000000" w:themeColor="text1"/>
                <w:lang w:val="en-US"/>
              </w:rPr>
              <w:t xml:space="preserve">-   </w:t>
            </w:r>
            <w:r>
              <w:t>2 110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№6 - </w:t>
            </w:r>
            <w:r>
              <w:t>2 889</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56</w:t>
            </w:r>
            <w:r w:rsidRPr="00780B57">
              <w:rPr>
                <w:color w:val="000000" w:themeColor="text1"/>
              </w:rPr>
              <w:t xml:space="preserve">    </w:t>
            </w:r>
            <w:r w:rsidRPr="00780B57">
              <w:rPr>
                <w:color w:val="000000" w:themeColor="text1"/>
                <w:lang w:val="en-US"/>
              </w:rPr>
              <w:t xml:space="preserve">-   </w:t>
            </w:r>
            <w:r>
              <w:rPr>
                <w:color w:val="000000" w:themeColor="text1"/>
              </w:rPr>
              <w:t>16 882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№7 - </w:t>
            </w:r>
            <w:r>
              <w:rPr>
                <w:color w:val="000000"/>
                <w:spacing w:val="1"/>
              </w:rPr>
              <w:t>4 220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57</w:t>
            </w:r>
            <w:r w:rsidRPr="00780B57">
              <w:rPr>
                <w:color w:val="000000" w:themeColor="text1"/>
              </w:rPr>
              <w:t xml:space="preserve">    </w:t>
            </w:r>
            <w:r w:rsidRPr="00780B57">
              <w:rPr>
                <w:color w:val="000000" w:themeColor="text1"/>
                <w:lang w:val="en-US"/>
              </w:rPr>
              <w:t xml:space="preserve">-   </w:t>
            </w:r>
            <w:r>
              <w:t>2 110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№8 - </w:t>
            </w:r>
            <w:r>
              <w:t>4 220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58</w:t>
            </w:r>
            <w:r w:rsidRPr="00780B57">
              <w:rPr>
                <w:color w:val="000000" w:themeColor="text1"/>
              </w:rPr>
              <w:t xml:space="preserve">    </w:t>
            </w:r>
            <w:r w:rsidRPr="00780B57">
              <w:rPr>
                <w:color w:val="000000" w:themeColor="text1"/>
                <w:lang w:val="en-US"/>
              </w:rPr>
              <w:t xml:space="preserve">-   </w:t>
            </w:r>
            <w:r>
              <w:t>4 220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shd w:val="clear" w:color="auto" w:fill="FFFFFF"/>
              <w:tabs>
                <w:tab w:val="left" w:pos="3970"/>
              </w:tabs>
              <w:rPr>
                <w:color w:val="000000" w:themeColor="text1"/>
              </w:rPr>
            </w:pPr>
            <w:r>
              <w:rPr>
                <w:color w:val="000000" w:themeColor="text1"/>
              </w:rPr>
              <w:t xml:space="preserve">Лот №9 -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59</w:t>
            </w:r>
            <w:r w:rsidRPr="00780B57">
              <w:rPr>
                <w:color w:val="000000" w:themeColor="text1"/>
              </w:rPr>
              <w:t xml:space="preserve">    </w:t>
            </w:r>
            <w:r w:rsidRPr="00780B57">
              <w:rPr>
                <w:color w:val="000000" w:themeColor="text1"/>
                <w:lang w:val="en-US"/>
              </w:rPr>
              <w:t xml:space="preserve">-   </w:t>
            </w:r>
            <w:r>
              <w:t>21 102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№10 – </w:t>
            </w:r>
            <w:r w:rsidRPr="00431FD9">
              <w:t>76</w:t>
            </w:r>
            <w:r>
              <w:t> </w:t>
            </w:r>
            <w:r w:rsidRPr="00431FD9">
              <w:t>950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60</w:t>
            </w:r>
            <w:r w:rsidRPr="00780B57">
              <w:rPr>
                <w:color w:val="000000" w:themeColor="text1"/>
              </w:rPr>
              <w:t xml:space="preserve">    </w:t>
            </w:r>
            <w:r w:rsidRPr="00780B57">
              <w:rPr>
                <w:color w:val="000000" w:themeColor="text1"/>
                <w:lang w:val="en-US"/>
              </w:rPr>
              <w:t xml:space="preserve">-   </w:t>
            </w:r>
            <w:r>
              <w:t>5 200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№11 – </w:t>
            </w:r>
            <w:r>
              <w:t>16 882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61</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№12 – </w:t>
            </w:r>
            <w:r>
              <w:t>8 441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62</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№13 – </w:t>
            </w:r>
            <w:r>
              <w:t>16 882</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63</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№14 – </w:t>
            </w:r>
            <w:r>
              <w:t>12 661</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64</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№15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65</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tabs>
                <w:tab w:val="left" w:pos="1376"/>
                <w:tab w:val="left" w:pos="1605"/>
              </w:tabs>
              <w:rPr>
                <w:color w:val="000000" w:themeColor="text1"/>
              </w:rPr>
            </w:pPr>
            <w:r>
              <w:rPr>
                <w:color w:val="000000" w:themeColor="text1"/>
              </w:rPr>
              <w:t xml:space="preserve">Лот №16 -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66</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tabs>
                <w:tab w:val="left" w:pos="1376"/>
                <w:tab w:val="left" w:pos="1605"/>
              </w:tabs>
              <w:rPr>
                <w:color w:val="000000" w:themeColor="text1"/>
              </w:rPr>
            </w:pPr>
            <w:r>
              <w:rPr>
                <w:color w:val="000000" w:themeColor="text1"/>
              </w:rPr>
              <w:t xml:space="preserve">Лот №17 -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67</w:t>
            </w:r>
            <w:r w:rsidRPr="00780B57">
              <w:rPr>
                <w:color w:val="000000" w:themeColor="text1"/>
              </w:rPr>
              <w:t xml:space="preserve">    </w:t>
            </w:r>
            <w:r w:rsidRPr="00780B57">
              <w:rPr>
                <w:color w:val="000000" w:themeColor="text1"/>
                <w:lang w:val="en-US"/>
              </w:rPr>
              <w:t xml:space="preserve">-   </w:t>
            </w:r>
            <w:r>
              <w:t>10 112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№18 -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68</w:t>
            </w:r>
            <w:r w:rsidRPr="00780B57">
              <w:rPr>
                <w:color w:val="000000" w:themeColor="text1"/>
              </w:rPr>
              <w:t xml:space="preserve">    </w:t>
            </w:r>
            <w:r w:rsidRPr="00780B57">
              <w:rPr>
                <w:color w:val="000000" w:themeColor="text1"/>
                <w:lang w:val="en-US"/>
              </w:rPr>
              <w:t xml:space="preserve">-   </w:t>
            </w:r>
            <w:r>
              <w:t>21 102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№19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69</w:t>
            </w:r>
            <w:r w:rsidRPr="00780B57">
              <w:rPr>
                <w:color w:val="000000" w:themeColor="text1"/>
              </w:rPr>
              <w:t xml:space="preserve">    </w:t>
            </w:r>
            <w:r w:rsidRPr="00780B57">
              <w:rPr>
                <w:color w:val="000000" w:themeColor="text1"/>
                <w:lang w:val="en-US"/>
              </w:rPr>
              <w:t xml:space="preserve">-   </w:t>
            </w:r>
            <w:r>
              <w:rPr>
                <w:color w:val="000000" w:themeColor="text1"/>
              </w:rPr>
              <w:t>107 730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E53114">
            <w:pPr>
              <w:shd w:val="clear" w:color="auto" w:fill="FFFFFF"/>
              <w:tabs>
                <w:tab w:val="left" w:pos="3970"/>
              </w:tabs>
              <w:rPr>
                <w:color w:val="000000" w:themeColor="text1"/>
              </w:rPr>
            </w:pPr>
            <w:r>
              <w:rPr>
                <w:color w:val="000000" w:themeColor="text1"/>
              </w:rPr>
              <w:t xml:space="preserve">Лот №20 -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70</w:t>
            </w:r>
            <w:r w:rsidRPr="00780B57">
              <w:rPr>
                <w:color w:val="000000" w:themeColor="text1"/>
              </w:rPr>
              <w:t xml:space="preserve">    </w:t>
            </w:r>
            <w:r w:rsidRPr="00780B57">
              <w:rPr>
                <w:color w:val="000000" w:themeColor="text1"/>
                <w:lang w:val="en-US"/>
              </w:rPr>
              <w:t xml:space="preserve">-   </w:t>
            </w:r>
            <w:r>
              <w:t>14 400</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3A7686">
            <w:pPr>
              <w:rPr>
                <w:color w:val="000000" w:themeColor="text1"/>
              </w:rPr>
            </w:pPr>
            <w:r>
              <w:rPr>
                <w:color w:val="000000" w:themeColor="text1"/>
              </w:rPr>
              <w:t xml:space="preserve">Лот №21 -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71</w:t>
            </w:r>
            <w:r w:rsidRPr="00780B57">
              <w:rPr>
                <w:color w:val="000000" w:themeColor="text1"/>
              </w:rPr>
              <w:t xml:space="preserve">    </w:t>
            </w:r>
            <w:r w:rsidRPr="00780B57">
              <w:rPr>
                <w:color w:val="000000" w:themeColor="text1"/>
                <w:lang w:val="en-US"/>
              </w:rPr>
              <w:t xml:space="preserve">-   </w:t>
            </w:r>
            <w:r>
              <w:t>12 661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587"/>
              </w:tabs>
              <w:rPr>
                <w:color w:val="000000" w:themeColor="text1"/>
              </w:rPr>
            </w:pPr>
            <w:r>
              <w:rPr>
                <w:color w:val="000000" w:themeColor="text1"/>
              </w:rPr>
              <w:t xml:space="preserve">Лот №22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72</w:t>
            </w:r>
            <w:r w:rsidRPr="00780B57">
              <w:rPr>
                <w:color w:val="000000" w:themeColor="text1"/>
              </w:rPr>
              <w:t xml:space="preserve">    </w:t>
            </w:r>
            <w:r w:rsidRPr="00780B57">
              <w:rPr>
                <w:color w:val="000000" w:themeColor="text1"/>
                <w:lang w:val="en-US"/>
              </w:rPr>
              <w:t xml:space="preserve">-   </w:t>
            </w:r>
            <w:r>
              <w:t>12 661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№23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73</w:t>
            </w:r>
            <w:r w:rsidRPr="00780B57">
              <w:rPr>
                <w:color w:val="000000" w:themeColor="text1"/>
              </w:rPr>
              <w:t xml:space="preserve">    -</w:t>
            </w:r>
            <w:r w:rsidRPr="00780B57">
              <w:rPr>
                <w:color w:val="000000" w:themeColor="text1"/>
                <w:lang w:val="en-US"/>
              </w:rPr>
              <w:t xml:space="preserve">   </w:t>
            </w:r>
            <w:r>
              <w:t>12 661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№24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74</w:t>
            </w:r>
            <w:r w:rsidRPr="00780B57">
              <w:rPr>
                <w:color w:val="000000" w:themeColor="text1"/>
              </w:rPr>
              <w:t xml:space="preserve">    </w:t>
            </w:r>
            <w:r w:rsidRPr="00780B57">
              <w:rPr>
                <w:color w:val="000000" w:themeColor="text1"/>
                <w:lang w:val="en-US"/>
              </w:rPr>
              <w:t xml:space="preserve">-   </w:t>
            </w:r>
            <w:r>
              <w:t>6 331</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№25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75</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255"/>
                <w:tab w:val="left" w:pos="1596"/>
              </w:tabs>
              <w:rPr>
                <w:color w:val="000000" w:themeColor="text1"/>
              </w:rPr>
            </w:pPr>
            <w:r>
              <w:rPr>
                <w:color w:val="000000" w:themeColor="text1"/>
              </w:rPr>
              <w:t xml:space="preserve">Лот №26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76</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vMerge/>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394"/>
                <w:tab w:val="left" w:pos="1651"/>
              </w:tabs>
              <w:rPr>
                <w:color w:val="000000" w:themeColor="text1"/>
              </w:rPr>
            </w:pPr>
            <w:r>
              <w:rPr>
                <w:color w:val="000000" w:themeColor="text1"/>
              </w:rPr>
              <w:t xml:space="preserve">Лот №27 -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77</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№28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78</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№29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79</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№30 -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80</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№31 -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81</w:t>
            </w:r>
            <w:r w:rsidRPr="00780B57">
              <w:rPr>
                <w:color w:val="000000" w:themeColor="text1"/>
              </w:rPr>
              <w:t xml:space="preserve">    </w:t>
            </w:r>
            <w:r w:rsidRPr="00780B57">
              <w:rPr>
                <w:color w:val="000000" w:themeColor="text1"/>
                <w:lang w:val="en-US"/>
              </w:rPr>
              <w:t xml:space="preserve">-   </w:t>
            </w:r>
            <w:r>
              <w:t>22 032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№32 -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82</w:t>
            </w:r>
            <w:r w:rsidRPr="00780B57">
              <w:rPr>
                <w:color w:val="000000" w:themeColor="text1"/>
              </w:rPr>
              <w:t xml:space="preserve">    </w:t>
            </w:r>
            <w:r w:rsidRPr="00780B57">
              <w:rPr>
                <w:color w:val="000000" w:themeColor="text1"/>
                <w:lang w:val="en-US"/>
              </w:rPr>
              <w:t xml:space="preserve">-   </w:t>
            </w:r>
            <w:r>
              <w:t>12 661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№33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83</w:t>
            </w:r>
            <w:r w:rsidRPr="00780B57">
              <w:rPr>
                <w:color w:val="000000" w:themeColor="text1"/>
              </w:rPr>
              <w:t xml:space="preserve">    </w:t>
            </w:r>
            <w:r w:rsidRPr="00780B57">
              <w:rPr>
                <w:color w:val="000000" w:themeColor="text1"/>
                <w:lang w:val="en-US"/>
              </w:rPr>
              <w:t xml:space="preserve">-   </w:t>
            </w:r>
            <w:r>
              <w:t>2 110</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№34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84</w:t>
            </w:r>
            <w:r w:rsidRPr="00780B57">
              <w:rPr>
                <w:color w:val="000000" w:themeColor="text1"/>
              </w:rPr>
              <w:t xml:space="preserve">    </w:t>
            </w:r>
            <w:r w:rsidRPr="00780B57">
              <w:rPr>
                <w:color w:val="000000" w:themeColor="text1"/>
                <w:lang w:val="en-US"/>
              </w:rPr>
              <w:t xml:space="preserve">-   </w:t>
            </w:r>
            <w:r>
              <w:t>153 900</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№35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85</w:t>
            </w:r>
            <w:r w:rsidRPr="00780B57">
              <w:rPr>
                <w:color w:val="000000" w:themeColor="text1"/>
              </w:rPr>
              <w:t xml:space="preserve">    </w:t>
            </w:r>
            <w:r w:rsidRPr="00780B57">
              <w:rPr>
                <w:color w:val="000000" w:themeColor="text1"/>
                <w:lang w:val="en-US"/>
              </w:rPr>
              <w:t xml:space="preserve">-   </w:t>
            </w:r>
            <w:r>
              <w:t>12 661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№36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86</w:t>
            </w:r>
            <w:r w:rsidRPr="00780B57">
              <w:rPr>
                <w:color w:val="000000" w:themeColor="text1"/>
              </w:rPr>
              <w:t xml:space="preserve">    </w:t>
            </w:r>
            <w:r w:rsidRPr="00780B57">
              <w:rPr>
                <w:color w:val="000000" w:themeColor="text1"/>
                <w:lang w:val="en-US"/>
              </w:rPr>
              <w:t xml:space="preserve">-   </w:t>
            </w:r>
            <w:r>
              <w:t>76 950</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№37 -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87</w:t>
            </w:r>
            <w:r w:rsidRPr="00780B57">
              <w:rPr>
                <w:color w:val="000000" w:themeColor="text1"/>
              </w:rPr>
              <w:t xml:space="preserve">    </w:t>
            </w:r>
            <w:r w:rsidRPr="00780B57">
              <w:rPr>
                <w:color w:val="000000" w:themeColor="text1"/>
                <w:lang w:val="en-US"/>
              </w:rPr>
              <w:t xml:space="preserve">-   </w:t>
            </w:r>
            <w:r>
              <w:t>120 281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№38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88</w:t>
            </w:r>
            <w:r w:rsidRPr="00780B57">
              <w:rPr>
                <w:color w:val="000000" w:themeColor="text1"/>
              </w:rPr>
              <w:t xml:space="preserve">    </w:t>
            </w:r>
            <w:r w:rsidRPr="00780B57">
              <w:rPr>
                <w:color w:val="000000" w:themeColor="text1"/>
                <w:lang w:val="en-US"/>
              </w:rPr>
              <w:t xml:space="preserve">-   </w:t>
            </w:r>
            <w:r>
              <w:t>120 281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№39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Pr="00780B57" w:rsidRDefault="00850188" w:rsidP="00817374">
            <w:pPr>
              <w:rPr>
                <w:color w:val="000000" w:themeColor="text1"/>
              </w:rPr>
            </w:pPr>
            <w:r w:rsidRPr="00780B57">
              <w:rPr>
                <w:color w:val="000000" w:themeColor="text1"/>
              </w:rPr>
              <w:t xml:space="preserve">Лот № </w:t>
            </w:r>
            <w:r>
              <w:rPr>
                <w:color w:val="000000" w:themeColor="text1"/>
              </w:rPr>
              <w:t>89</w:t>
            </w:r>
            <w:r w:rsidRPr="00780B57">
              <w:rPr>
                <w:color w:val="000000" w:themeColor="text1"/>
              </w:rPr>
              <w:t xml:space="preserve">    </w:t>
            </w:r>
            <w:r w:rsidRPr="00780B57">
              <w:rPr>
                <w:color w:val="000000" w:themeColor="text1"/>
                <w:lang w:val="en-US"/>
              </w:rPr>
              <w:t xml:space="preserve">-   </w:t>
            </w:r>
            <w:r>
              <w:t>120 281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№40 -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90</w:t>
            </w:r>
            <w:r w:rsidRPr="00044BF8">
              <w:rPr>
                <w:color w:val="000000" w:themeColor="text1"/>
              </w:rPr>
              <w:t xml:space="preserve">    </w:t>
            </w:r>
            <w:r w:rsidRPr="00044BF8">
              <w:rPr>
                <w:color w:val="000000" w:themeColor="text1"/>
                <w:lang w:val="en-US"/>
              </w:rPr>
              <w:t xml:space="preserve">-   </w:t>
            </w:r>
            <w:r>
              <w:t>38 687</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№41 -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91</w:t>
            </w:r>
            <w:r w:rsidRPr="00044BF8">
              <w:rPr>
                <w:color w:val="000000" w:themeColor="text1"/>
              </w:rPr>
              <w:t xml:space="preserve">    </w:t>
            </w:r>
            <w:r w:rsidRPr="00044BF8">
              <w:rPr>
                <w:color w:val="000000" w:themeColor="text1"/>
                <w:lang w:val="en-US"/>
              </w:rPr>
              <w:t xml:space="preserve">-   </w:t>
            </w:r>
            <w:r>
              <w:t>21 102</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№42 -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92</w:t>
            </w:r>
            <w:r w:rsidRPr="00044BF8">
              <w:rPr>
                <w:color w:val="000000" w:themeColor="text1"/>
              </w:rPr>
              <w:t xml:space="preserve">    </w:t>
            </w:r>
            <w:r w:rsidRPr="00044BF8">
              <w:rPr>
                <w:color w:val="000000" w:themeColor="text1"/>
                <w:lang w:val="en-US"/>
              </w:rPr>
              <w:t xml:space="preserve">-   </w:t>
            </w:r>
            <w:r>
              <w:t>10 015</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376"/>
                <w:tab w:val="left" w:pos="1605"/>
              </w:tabs>
              <w:rPr>
                <w:color w:val="000000" w:themeColor="text1"/>
              </w:rPr>
            </w:pPr>
            <w:r>
              <w:rPr>
                <w:color w:val="000000" w:themeColor="text1"/>
              </w:rPr>
              <w:t xml:space="preserve">Лот №43 -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93</w:t>
            </w:r>
            <w:r w:rsidRPr="00044BF8">
              <w:rPr>
                <w:color w:val="000000" w:themeColor="text1"/>
              </w:rPr>
              <w:t xml:space="preserve">    </w:t>
            </w:r>
            <w:r w:rsidRPr="00044BF8">
              <w:rPr>
                <w:color w:val="000000" w:themeColor="text1"/>
                <w:lang w:val="en-US"/>
              </w:rPr>
              <w:t xml:space="preserve">-   </w:t>
            </w:r>
            <w:r>
              <w:t>3 467</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376"/>
                <w:tab w:val="left" w:pos="1605"/>
              </w:tabs>
              <w:rPr>
                <w:color w:val="000000" w:themeColor="text1"/>
              </w:rPr>
            </w:pPr>
            <w:r>
              <w:rPr>
                <w:color w:val="000000" w:themeColor="text1"/>
              </w:rPr>
              <w:t xml:space="preserve">Лот №44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94</w:t>
            </w:r>
            <w:r w:rsidRPr="00044BF8">
              <w:rPr>
                <w:color w:val="000000" w:themeColor="text1"/>
              </w:rPr>
              <w:t xml:space="preserve">    </w:t>
            </w:r>
            <w:r w:rsidRPr="00044BF8">
              <w:rPr>
                <w:color w:val="000000" w:themeColor="text1"/>
                <w:lang w:val="en-US"/>
              </w:rPr>
              <w:t xml:space="preserve">-   </w:t>
            </w:r>
            <w:r>
              <w:t>6 331</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№45 -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95</w:t>
            </w:r>
            <w:r w:rsidRPr="00044BF8">
              <w:rPr>
                <w:color w:val="000000" w:themeColor="text1"/>
              </w:rPr>
              <w:t xml:space="preserve">    </w:t>
            </w:r>
            <w:r w:rsidRPr="00044BF8">
              <w:rPr>
                <w:color w:val="000000" w:themeColor="text1"/>
                <w:lang w:val="en-US"/>
              </w:rPr>
              <w:t xml:space="preserve">-   </w:t>
            </w:r>
            <w:r>
              <w:t>77 374</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№46 -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96</w:t>
            </w:r>
            <w:r w:rsidRPr="00044BF8">
              <w:rPr>
                <w:color w:val="000000" w:themeColor="text1"/>
              </w:rPr>
              <w:t xml:space="preserve">    </w:t>
            </w:r>
            <w:r w:rsidRPr="00044BF8">
              <w:rPr>
                <w:color w:val="000000" w:themeColor="text1"/>
                <w:lang w:val="en-US"/>
              </w:rPr>
              <w:t xml:space="preserve">-   </w:t>
            </w:r>
            <w:r>
              <w:t>77 374</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№47 -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97</w:t>
            </w:r>
            <w:r w:rsidRPr="00044BF8">
              <w:rPr>
                <w:color w:val="000000" w:themeColor="text1"/>
              </w:rPr>
              <w:t xml:space="preserve">    </w:t>
            </w:r>
            <w:r w:rsidRPr="00044BF8">
              <w:rPr>
                <w:color w:val="000000" w:themeColor="text1"/>
                <w:lang w:val="en-US"/>
              </w:rPr>
              <w:t xml:space="preserve">-   </w:t>
            </w:r>
            <w:r>
              <w:t>77 374</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rPr>
                <w:color w:val="000000" w:themeColor="text1"/>
              </w:rPr>
            </w:pPr>
            <w:r>
              <w:rPr>
                <w:color w:val="000000" w:themeColor="text1"/>
              </w:rPr>
              <w:t xml:space="preserve">Лот №48 -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98</w:t>
            </w:r>
            <w:r w:rsidRPr="00044BF8">
              <w:rPr>
                <w:color w:val="000000" w:themeColor="text1"/>
              </w:rPr>
              <w:t xml:space="preserve">    </w:t>
            </w:r>
            <w:r w:rsidRPr="00044BF8">
              <w:rPr>
                <w:color w:val="000000" w:themeColor="text1"/>
                <w:lang w:val="en-US"/>
              </w:rPr>
              <w:t xml:space="preserve">-   </w:t>
            </w:r>
            <w:r>
              <w:t>77 374</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tabs>
                <w:tab w:val="left" w:pos="1587"/>
              </w:tabs>
              <w:rPr>
                <w:color w:val="000000" w:themeColor="text1"/>
              </w:rPr>
            </w:pPr>
            <w:r>
              <w:rPr>
                <w:color w:val="000000" w:themeColor="text1"/>
              </w:rPr>
              <w:t xml:space="preserve">Лот №49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99</w:t>
            </w:r>
            <w:r w:rsidRPr="00044BF8">
              <w:rPr>
                <w:color w:val="000000" w:themeColor="text1"/>
              </w:rPr>
              <w:t xml:space="preserve">    </w:t>
            </w:r>
            <w:r w:rsidRPr="00044BF8">
              <w:rPr>
                <w:color w:val="000000" w:themeColor="text1"/>
                <w:lang w:val="en-US"/>
              </w:rPr>
              <w:t xml:space="preserve">-   </w:t>
            </w:r>
            <w:r>
              <w:t>4 220</w:t>
            </w:r>
          </w:p>
        </w:tc>
      </w:tr>
      <w:tr w:rsidR="00850188" w:rsidTr="001A203C">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50188" w:rsidRPr="00C74856" w:rsidRDefault="00850188" w:rsidP="008E3879">
            <w:pPr>
              <w:shd w:val="clear" w:color="auto" w:fill="FFFFFF"/>
              <w:tabs>
                <w:tab w:val="left" w:pos="3970"/>
              </w:tabs>
              <w:rPr>
                <w:color w:val="000000" w:themeColor="text1"/>
              </w:rPr>
            </w:pPr>
            <w:r>
              <w:rPr>
                <w:color w:val="000000" w:themeColor="text1"/>
              </w:rPr>
              <w:t xml:space="preserve">Лот №50 – </w:t>
            </w:r>
            <w:r>
              <w:t>2 110</w:t>
            </w:r>
          </w:p>
        </w:tc>
        <w:tc>
          <w:tcPr>
            <w:tcW w:w="2835" w:type="dxa"/>
            <w:tcBorders>
              <w:top w:val="single" w:sz="6" w:space="0" w:color="auto"/>
              <w:left w:val="single" w:sz="6" w:space="0" w:color="auto"/>
              <w:bottom w:val="single" w:sz="6" w:space="0" w:color="auto"/>
              <w:right w:val="single" w:sz="6" w:space="0" w:color="auto"/>
            </w:tcBorders>
          </w:tcPr>
          <w:p w:rsidR="00850188" w:rsidRDefault="00850188" w:rsidP="00817374">
            <w:r w:rsidRPr="00044BF8">
              <w:rPr>
                <w:color w:val="000000" w:themeColor="text1"/>
              </w:rPr>
              <w:t xml:space="preserve">Лот № </w:t>
            </w:r>
            <w:r>
              <w:rPr>
                <w:color w:val="000000" w:themeColor="text1"/>
              </w:rPr>
              <w:t>100</w:t>
            </w:r>
            <w:r w:rsidRPr="00044BF8">
              <w:rPr>
                <w:color w:val="000000" w:themeColor="text1"/>
              </w:rPr>
              <w:t xml:space="preserve">    </w:t>
            </w:r>
            <w:r w:rsidRPr="00044BF8">
              <w:rPr>
                <w:color w:val="000000" w:themeColor="text1"/>
                <w:lang w:val="en-US"/>
              </w:rPr>
              <w:t xml:space="preserve">-   </w:t>
            </w:r>
            <w:r>
              <w:t>4 220</w:t>
            </w:r>
          </w:p>
        </w:tc>
      </w:tr>
      <w:tr w:rsidR="00850188" w:rsidTr="003B5691">
        <w:trPr>
          <w:trHeight w:val="84"/>
        </w:trPr>
        <w:tc>
          <w:tcPr>
            <w:tcW w:w="921" w:type="dxa"/>
            <w:tcBorders>
              <w:left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50188" w:rsidRPr="00281784" w:rsidRDefault="00850188"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850188" w:rsidRDefault="00850188" w:rsidP="00850188">
            <w:pPr>
              <w:jc w:val="center"/>
            </w:pPr>
            <w:r w:rsidRPr="00044BF8">
              <w:rPr>
                <w:color w:val="000000" w:themeColor="text1"/>
              </w:rPr>
              <w:t xml:space="preserve">Лот № </w:t>
            </w:r>
            <w:r>
              <w:rPr>
                <w:color w:val="000000" w:themeColor="text1"/>
              </w:rPr>
              <w:t>101</w:t>
            </w:r>
            <w:r w:rsidRPr="00044BF8">
              <w:rPr>
                <w:color w:val="000000" w:themeColor="text1"/>
              </w:rPr>
              <w:t xml:space="preserve">    </w:t>
            </w:r>
            <w:r w:rsidRPr="00044BF8">
              <w:rPr>
                <w:color w:val="000000" w:themeColor="text1"/>
                <w:lang w:val="en-US"/>
              </w:rPr>
              <w:t xml:space="preserve">-   </w:t>
            </w:r>
            <w:r>
              <w:t>46 424</w:t>
            </w:r>
          </w:p>
        </w:tc>
      </w:tr>
      <w:tr w:rsidR="00850188"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850188" w:rsidRDefault="00850188"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850188" w:rsidRPr="00B93267" w:rsidRDefault="00850188"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850188" w:rsidRPr="00670EDD" w:rsidRDefault="00850188"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850188" w:rsidRPr="00112113" w:rsidRDefault="00850188" w:rsidP="00112113">
            <w:pPr>
              <w:ind w:firstLine="227"/>
              <w:rPr>
                <w:color w:val="000000" w:themeColor="text1"/>
              </w:rPr>
            </w:pPr>
            <w:r w:rsidRPr="00112113">
              <w:rPr>
                <w:color w:val="000000" w:themeColor="text1"/>
              </w:rPr>
              <w:t xml:space="preserve">для объектов по реализации </w:t>
            </w:r>
            <w:proofErr w:type="gramStart"/>
            <w:r w:rsidRPr="00112113">
              <w:rPr>
                <w:color w:val="000000" w:themeColor="text1"/>
              </w:rPr>
              <w:t>мороженного</w:t>
            </w:r>
            <w:proofErr w:type="gramEnd"/>
            <w:r w:rsidRPr="00112113">
              <w:rPr>
                <w:color w:val="000000" w:themeColor="text1"/>
              </w:rPr>
              <w:t xml:space="preserve">, кваса из </w:t>
            </w:r>
            <w:proofErr w:type="spellStart"/>
            <w:r w:rsidRPr="00112113">
              <w:rPr>
                <w:color w:val="000000" w:themeColor="text1"/>
              </w:rPr>
              <w:t>кег</w:t>
            </w:r>
            <w:proofErr w:type="spellEnd"/>
            <w:r w:rsidRPr="00112113">
              <w:rPr>
                <w:color w:val="000000" w:themeColor="text1"/>
              </w:rPr>
              <w:t xml:space="preserve"> на розлив - до 6 месяцев (май - октябрь);</w:t>
            </w:r>
          </w:p>
          <w:p w:rsidR="00850188" w:rsidRPr="00112113" w:rsidRDefault="00850188" w:rsidP="00112113">
            <w:pPr>
              <w:ind w:firstLine="227"/>
              <w:rPr>
                <w:color w:val="000000" w:themeColor="text1"/>
              </w:rPr>
            </w:pPr>
            <w:r w:rsidRPr="00112113">
              <w:rPr>
                <w:color w:val="000000" w:themeColor="text1"/>
              </w:rPr>
              <w:lastRenderedPageBreak/>
              <w:t>для объектов по реализации бахчевых культур - до 5 месяцев (июль - октябрь);</w:t>
            </w:r>
          </w:p>
          <w:p w:rsidR="00850188" w:rsidRPr="00112113" w:rsidRDefault="00850188" w:rsidP="00112113">
            <w:pPr>
              <w:ind w:firstLine="227"/>
              <w:rPr>
                <w:color w:val="000000" w:themeColor="text1"/>
              </w:rPr>
            </w:pPr>
            <w:r w:rsidRPr="00112113">
              <w:rPr>
                <w:color w:val="000000" w:themeColor="text1"/>
              </w:rPr>
              <w:t>для киосков и павильонов - до 5 лет;</w:t>
            </w:r>
          </w:p>
          <w:p w:rsidR="00850188" w:rsidRPr="00112113" w:rsidRDefault="00850188" w:rsidP="00112113">
            <w:pPr>
              <w:ind w:firstLine="227"/>
              <w:rPr>
                <w:color w:val="000000" w:themeColor="text1"/>
              </w:rPr>
            </w:pPr>
            <w:r w:rsidRPr="00112113">
              <w:rPr>
                <w:color w:val="000000" w:themeColor="text1"/>
              </w:rPr>
              <w:t>для иных нестационарных объектов - до 1 года;</w:t>
            </w:r>
          </w:p>
          <w:p w:rsidR="00850188" w:rsidRPr="00112113" w:rsidRDefault="00850188" w:rsidP="00112113">
            <w:pPr>
              <w:ind w:firstLine="227"/>
              <w:rPr>
                <w:color w:val="000000" w:themeColor="text1"/>
              </w:rPr>
            </w:pPr>
            <w:r w:rsidRPr="00112113">
              <w:rPr>
                <w:color w:val="000000" w:themeColor="text1"/>
              </w:rPr>
              <w:t>для аттракционов - до 3 лет.</w:t>
            </w:r>
          </w:p>
        </w:tc>
      </w:tr>
      <w:tr w:rsidR="00850188"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850188"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850188" w:rsidRDefault="00850188"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50188" w:rsidRDefault="00850188" w:rsidP="00E53114">
            <w:pPr>
              <w:pStyle w:val="ConsPlusNormal"/>
              <w:widowControl/>
              <w:ind w:firstLine="342"/>
              <w:rPr>
                <w:rFonts w:ascii="Times New Roman" w:hAnsi="Times New Roman" w:cs="Times New Roman"/>
              </w:rPr>
            </w:pPr>
          </w:p>
        </w:tc>
      </w:tr>
      <w:tr w:rsidR="00850188"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850188" w:rsidRDefault="00850188"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850188" w:rsidRPr="0095075C" w:rsidRDefault="00850188" w:rsidP="00E53114">
            <w:pPr>
              <w:ind w:firstLine="709"/>
            </w:pPr>
            <w:r>
              <w:t>Участники К</w:t>
            </w:r>
            <w:r w:rsidRPr="0095075C">
              <w:t>онкурса должны соответствовать следующим требованиям:</w:t>
            </w:r>
          </w:p>
          <w:p w:rsidR="00850188" w:rsidRPr="0095075C" w:rsidRDefault="00850188"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850188" w:rsidRPr="0095075C" w:rsidRDefault="00850188"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850188" w:rsidRPr="0095075C" w:rsidRDefault="00850188"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850188" w:rsidRPr="0043298C" w:rsidRDefault="00850188" w:rsidP="004004BD"/>
        </w:tc>
      </w:tr>
      <w:tr w:rsidR="00850188"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00384B" w:rsidRDefault="00850188"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850188" w:rsidRDefault="00850188" w:rsidP="00E53114">
            <w:pPr>
              <w:keepNext/>
              <w:keepLines/>
              <w:widowControl w:val="0"/>
              <w:suppressLineNumbers/>
              <w:ind w:firstLine="342"/>
            </w:pPr>
          </w:p>
        </w:tc>
      </w:tr>
      <w:tr w:rsidR="00850188"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p>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p>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00384B" w:rsidRDefault="00850188" w:rsidP="007F21DE">
            <w:pPr>
              <w:rPr>
                <w:b/>
              </w:rPr>
            </w:pPr>
            <w:r w:rsidRPr="0000384B">
              <w:rPr>
                <w:rFonts w:eastAsiaTheme="minorEastAsia"/>
                <w:b/>
              </w:rPr>
              <w:t xml:space="preserve">        Заявка на участие в Конкурсе в ее открытой форме должна содержать:</w:t>
            </w:r>
          </w:p>
          <w:p w:rsidR="00850188" w:rsidRPr="0000384B" w:rsidRDefault="00850188" w:rsidP="007F21DE">
            <w:pPr>
              <w:widowControl w:val="0"/>
              <w:autoSpaceDE w:val="0"/>
              <w:autoSpaceDN w:val="0"/>
              <w:adjustRightInd w:val="0"/>
              <w:ind w:firstLine="720"/>
              <w:rPr>
                <w:rFonts w:eastAsiaTheme="minorEastAsia"/>
              </w:rPr>
            </w:pPr>
            <w:bookmarkStart w:id="36" w:name="sub_591"/>
            <w:proofErr w:type="gramStart"/>
            <w:r w:rsidRPr="0000384B">
              <w:rPr>
                <w:rFonts w:eastAsiaTheme="minorEastAsia"/>
              </w:rPr>
              <w:t xml:space="preserve">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w:t>
            </w:r>
            <w:r w:rsidRPr="0000384B">
              <w:rPr>
                <w:rFonts w:eastAsiaTheme="minorEastAsia"/>
              </w:rPr>
              <w:lastRenderedPageBreak/>
              <w:t>контактного телефона (при наличии);</w:t>
            </w:r>
            <w:proofErr w:type="gramEnd"/>
          </w:p>
          <w:p w:rsidR="00850188" w:rsidRPr="0000384B" w:rsidRDefault="00850188" w:rsidP="007F21DE">
            <w:pPr>
              <w:widowControl w:val="0"/>
              <w:autoSpaceDE w:val="0"/>
              <w:autoSpaceDN w:val="0"/>
              <w:adjustRightInd w:val="0"/>
              <w:ind w:firstLine="720"/>
              <w:rPr>
                <w:rFonts w:eastAsiaTheme="minorEastAsia"/>
              </w:rPr>
            </w:pPr>
            <w:bookmarkStart w:id="37" w:name="sub_592"/>
            <w:bookmarkEnd w:id="36"/>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50188" w:rsidRPr="0000384B" w:rsidRDefault="00850188" w:rsidP="007F21DE">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850188" w:rsidRPr="0000384B" w:rsidRDefault="00850188" w:rsidP="007F21DE">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3"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850188" w:rsidRPr="0000384B" w:rsidRDefault="00850188" w:rsidP="007F21DE">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850188" w:rsidRPr="0000384B" w:rsidRDefault="00850188" w:rsidP="007F21DE">
            <w:pPr>
              <w:widowControl w:val="0"/>
              <w:autoSpaceDE w:val="0"/>
              <w:autoSpaceDN w:val="0"/>
              <w:adjustRightInd w:val="0"/>
              <w:ind w:firstLine="720"/>
              <w:rPr>
                <w:rFonts w:eastAsiaTheme="minorEastAsia"/>
              </w:rPr>
            </w:pPr>
            <w:r w:rsidRPr="0000384B">
              <w:rPr>
                <w:rFonts w:eastAsiaTheme="minorEastAsia"/>
              </w:rPr>
              <w:t>- вид НТО;</w:t>
            </w:r>
          </w:p>
          <w:p w:rsidR="00850188" w:rsidRDefault="00850188"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6) описание внешнего вида и технических характеристик НТО, в том числе фотография (эскиз) предлагаемого к размещению НТО.</w:t>
            </w:r>
          </w:p>
          <w:p w:rsidR="00850188" w:rsidRPr="004004BD" w:rsidRDefault="00850188" w:rsidP="004004BD">
            <w:pPr>
              <w:widowControl w:val="0"/>
              <w:autoSpaceDE w:val="0"/>
              <w:autoSpaceDN w:val="0"/>
              <w:adjustRightInd w:val="0"/>
              <w:ind w:firstLine="720"/>
              <w:rPr>
                <w:rFonts w:eastAsiaTheme="minorEastAsia"/>
                <w:b/>
              </w:rPr>
            </w:pPr>
            <w:proofErr w:type="gramStart"/>
            <w:r w:rsidRPr="004004BD">
              <w:rPr>
                <w:rFonts w:eastAsiaTheme="minorEastAsia"/>
                <w:b/>
              </w:rPr>
              <w:t xml:space="preserve">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w:t>
            </w:r>
            <w:r w:rsidRPr="004004BD">
              <w:rPr>
                <w:rFonts w:eastAsiaTheme="minorEastAsia"/>
                <w:b/>
              </w:rPr>
              <w:lastRenderedPageBreak/>
              <w:t>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004BD">
              <w:rPr>
                <w:rFonts w:eastAsiaTheme="minorEastAsia"/>
                <w:b/>
              </w:rPr>
              <w:t xml:space="preserve"> предоставляется по собственной инициативе).</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 xml:space="preserve">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(Приложение № 2, форма 3). </w:t>
            </w:r>
          </w:p>
          <w:p w:rsidR="00850188" w:rsidRPr="004004BD" w:rsidRDefault="00850188" w:rsidP="004004BD">
            <w:pPr>
              <w:widowControl w:val="0"/>
              <w:autoSpaceDE w:val="0"/>
              <w:autoSpaceDN w:val="0"/>
              <w:adjustRightInd w:val="0"/>
              <w:ind w:firstLine="720"/>
              <w:rPr>
                <w:rFonts w:eastAsiaTheme="minorEastAsia"/>
                <w:b/>
              </w:rPr>
            </w:pPr>
            <w:r w:rsidRPr="004004BD">
              <w:rPr>
                <w:rFonts w:eastAsiaTheme="minorEastAsia"/>
                <w:b/>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004BD">
              <w:rPr>
                <w:rFonts w:eastAsiaTheme="minorEastAsia"/>
                <w:b/>
              </w:rPr>
              <w:t>,</w:t>
            </w:r>
            <w:proofErr w:type="gramEnd"/>
            <w:r w:rsidRPr="004004BD">
              <w:rPr>
                <w:rFonts w:eastAsiaTheme="minorEastAsia"/>
                <w:b/>
              </w:rPr>
              <w:t xml:space="preserve"> в случае разночтения суммы, указанной прописью и цифрами, преимущество имеет сумма, указанная прописью.</w:t>
            </w:r>
          </w:p>
          <w:p w:rsidR="00850188" w:rsidRPr="007E29AC" w:rsidRDefault="00850188" w:rsidP="007F21DE">
            <w:pPr>
              <w:widowControl w:val="0"/>
              <w:autoSpaceDE w:val="0"/>
              <w:autoSpaceDN w:val="0"/>
              <w:adjustRightInd w:val="0"/>
              <w:ind w:firstLine="720"/>
              <w:rPr>
                <w:rFonts w:eastAsiaTheme="minorEastAsia"/>
                <w:b/>
              </w:rPr>
            </w:pPr>
            <w:r w:rsidRPr="007E29AC">
              <w:rPr>
                <w:rFonts w:eastAsiaTheme="minorEastAsia"/>
                <w:b/>
              </w:rPr>
              <w:t xml:space="preserve">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 </w:t>
            </w:r>
          </w:p>
        </w:tc>
      </w:tr>
      <w:tr w:rsidR="00850188"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F840F1" w:rsidRDefault="00850188"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850188" w:rsidRPr="002621C0" w:rsidRDefault="00850188" w:rsidP="006F1154">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Pr="006F1154">
              <w:rPr>
                <w:rFonts w:ascii="Times New Roman" w:hAnsi="Times New Roman" w:cs="Times New Roman"/>
                <w:b/>
                <w:color w:val="000000" w:themeColor="text1"/>
              </w:rPr>
              <w:t>18 августа 2017 г.,  11 ч.00 мин.</w:t>
            </w:r>
            <w:r w:rsidRPr="006F1154">
              <w:rPr>
                <w:b/>
                <w:color w:val="000000" w:themeColor="text1"/>
              </w:rPr>
              <w:t xml:space="preserve">  </w:t>
            </w:r>
          </w:p>
        </w:tc>
      </w:tr>
      <w:tr w:rsidR="00850188"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850188" w:rsidRDefault="00850188"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50188" w:rsidRPr="00F840F1" w:rsidRDefault="00850188" w:rsidP="006F1154">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Pr="006F1154">
              <w:rPr>
                <w:b/>
                <w:color w:val="000000" w:themeColor="text1"/>
              </w:rPr>
              <w:t xml:space="preserve">21 августа 2017 г.,  11 ч.00 мин. </w:t>
            </w:r>
            <w:r w:rsidRPr="006F1154">
              <w:rPr>
                <w:color w:val="000000" w:themeColor="text1"/>
              </w:rPr>
              <w:t xml:space="preserve"> </w:t>
            </w:r>
            <w:r w:rsidRPr="0046187A">
              <w:rPr>
                <w:color w:val="000000" w:themeColor="text1"/>
              </w:rPr>
              <w:t xml:space="preserve">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каб.201</w:t>
            </w:r>
          </w:p>
        </w:tc>
      </w:tr>
      <w:tr w:rsidR="00850188"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850188" w:rsidRPr="0000384B" w:rsidRDefault="00850188"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850188" w:rsidRPr="0000384B" w:rsidRDefault="00850188"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850188" w:rsidRPr="0000384B" w:rsidRDefault="00850188"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850188" w:rsidRPr="004004BD" w:rsidRDefault="00850188" w:rsidP="004004BD">
            <w:pPr>
              <w:rPr>
                <w:b/>
              </w:rPr>
            </w:pPr>
            <w:proofErr w:type="gramStart"/>
            <w:r w:rsidRPr="004004BD">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850188" w:rsidRPr="004004BD" w:rsidRDefault="00850188" w:rsidP="004004BD">
            <w:pPr>
              <w:rPr>
                <w:b/>
              </w:rPr>
            </w:pPr>
            <w:r w:rsidRPr="004004BD">
              <w:rPr>
                <w:b/>
              </w:rPr>
              <w:t xml:space="preserve">- размер платы за право размещения НТО за весь период размещения (установки) - за лучшее </w:t>
            </w:r>
            <w:r w:rsidRPr="004004BD">
              <w:rPr>
                <w:b/>
              </w:rPr>
              <w:lastRenderedPageBreak/>
              <w:t>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850188" w:rsidRPr="004004BD" w:rsidRDefault="00850188" w:rsidP="004004BD">
            <w:pPr>
              <w:rPr>
                <w:b/>
              </w:rPr>
            </w:pPr>
            <w:r w:rsidRPr="004004BD">
              <w:rPr>
                <w:b/>
              </w:rPr>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850188" w:rsidRPr="0000384B" w:rsidRDefault="00850188" w:rsidP="004004BD">
            <w:r w:rsidRPr="004004BD">
              <w:rPr>
                <w:b/>
              </w:rPr>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roofErr w:type="gramStart"/>
            <w:r w:rsidRPr="004004BD">
              <w:rPr>
                <w:b/>
              </w:rPr>
              <w:t>.;</w:t>
            </w:r>
            <w:proofErr w:type="gramEnd"/>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46187A" w:rsidRDefault="0046187A" w:rsidP="009127BA">
      <w:pPr>
        <w:jc w:val="right"/>
        <w:rPr>
          <w:b/>
        </w:rPr>
      </w:pPr>
    </w:p>
    <w:p w:rsidR="00B45E67" w:rsidRDefault="00B45E67"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«____»______ 201</w:t>
      </w:r>
      <w:r w:rsidR="00112113">
        <w:rPr>
          <w:b/>
          <w:bCs/>
          <w:sz w:val="22"/>
          <w:szCs w:val="22"/>
        </w:rPr>
        <w:t>7</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sidR="004004BD">
        <w:rPr>
          <w:sz w:val="24"/>
          <w:szCs w:val="24"/>
        </w:rPr>
        <w:t xml:space="preserve">Город Майкоп» от 18.04.2012 г. </w:t>
      </w:r>
      <w:r w:rsidRPr="00462074">
        <w:rPr>
          <w:sz w:val="24"/>
          <w:szCs w:val="24"/>
        </w:rPr>
        <w:t xml:space="preserve">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740BC4" w:rsidRDefault="009127BA" w:rsidP="009127BA">
      <w:pPr>
        <w:autoSpaceDE w:val="0"/>
        <w:autoSpaceDN w:val="0"/>
        <w:adjustRightInd w:val="0"/>
        <w:outlineLvl w:val="1"/>
      </w:pPr>
      <w:r w:rsidRPr="00740BC4">
        <w:t>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lastRenderedPageBreak/>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lastRenderedPageBreak/>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 xml:space="preserve">УФК по Республике Адыгея (Администрация муниципального образования «Город Майкоп» </w:t>
            </w:r>
            <w:proofErr w:type="gramEnd"/>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lastRenderedPageBreak/>
        <w:t xml:space="preserve">                                                                                                                            </w:t>
      </w:r>
    </w:p>
    <w:p w:rsidR="009127BA" w:rsidRDefault="009127BA" w:rsidP="0052562A">
      <w:pPr>
        <w:shd w:val="clear" w:color="auto" w:fill="FFFFFF"/>
        <w:ind w:left="7079" w:firstLine="709"/>
        <w:jc w:val="left"/>
        <w:rPr>
          <w:b/>
          <w:sz w:val="20"/>
          <w:szCs w:val="20"/>
        </w:rPr>
      </w:pPr>
      <w:r w:rsidRPr="0083747C">
        <w:rPr>
          <w:b/>
          <w:sz w:val="20"/>
          <w:szCs w:val="20"/>
        </w:rPr>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proofErr w:type="gramStart"/>
      <w:r w:rsidRPr="0083747C">
        <w:rPr>
          <w:i/>
          <w:sz w:val="16"/>
          <w:szCs w:val="16"/>
        </w:rPr>
        <w:t>(наименование должности руководителя участника размещения заказа – юридического лица, его Ф. И. О. (полностью)</w:t>
      </w:r>
      <w:proofErr w:type="gramEnd"/>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6F49AE" w:rsidRDefault="006F49AE" w:rsidP="00187E4C">
      <w:pPr>
        <w:shd w:val="clear" w:color="auto" w:fill="FFFFFF"/>
        <w:ind w:left="7079" w:firstLine="709"/>
        <w:jc w:val="left"/>
        <w:rPr>
          <w:b/>
          <w:sz w:val="20"/>
          <w:szCs w:val="20"/>
        </w:rPr>
      </w:pPr>
    </w:p>
    <w:p w:rsidR="00187E4C" w:rsidRDefault="00187E4C" w:rsidP="00187E4C">
      <w:pPr>
        <w:shd w:val="clear" w:color="auto" w:fill="FFFFFF"/>
        <w:ind w:left="7079" w:firstLine="709"/>
        <w:jc w:val="left"/>
        <w:rPr>
          <w:b/>
          <w:sz w:val="20"/>
          <w:szCs w:val="20"/>
        </w:rPr>
      </w:pPr>
      <w:r w:rsidRPr="0083747C">
        <w:rPr>
          <w:b/>
          <w:sz w:val="20"/>
          <w:szCs w:val="20"/>
        </w:rPr>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530CF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D8A" w:rsidRDefault="00633D8A" w:rsidP="009D6F6C">
      <w:r>
        <w:separator/>
      </w:r>
    </w:p>
  </w:endnote>
  <w:endnote w:type="continuationSeparator" w:id="0">
    <w:p w:rsidR="00633D8A" w:rsidRDefault="00633D8A"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EndPr/>
    <w:sdtContent>
      <w:p w:rsidR="00AC0DBB" w:rsidRDefault="00AC0DBB">
        <w:pPr>
          <w:pStyle w:val="af"/>
          <w:jc w:val="center"/>
        </w:pPr>
        <w:r>
          <w:fldChar w:fldCharType="begin"/>
        </w:r>
        <w:r>
          <w:instrText>PAGE   \* MERGEFORMAT</w:instrText>
        </w:r>
        <w:r>
          <w:fldChar w:fldCharType="separate"/>
        </w:r>
        <w:r w:rsidR="00645697">
          <w:rPr>
            <w:noProof/>
          </w:rPr>
          <w:t>21</w:t>
        </w:r>
        <w:r>
          <w:fldChar w:fldCharType="end"/>
        </w:r>
      </w:p>
    </w:sdtContent>
  </w:sdt>
  <w:p w:rsidR="00AC0DBB" w:rsidRDefault="00AC0DB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DBB" w:rsidRDefault="00AC0DBB">
    <w:pPr>
      <w:pStyle w:val="af"/>
      <w:jc w:val="center"/>
    </w:pPr>
  </w:p>
  <w:p w:rsidR="00AC0DBB" w:rsidRDefault="00AC0DB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D8A" w:rsidRDefault="00633D8A" w:rsidP="009D6F6C">
      <w:r>
        <w:separator/>
      </w:r>
    </w:p>
  </w:footnote>
  <w:footnote w:type="continuationSeparator" w:id="0">
    <w:p w:rsidR="00633D8A" w:rsidRDefault="00633D8A"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DBB" w:rsidRDefault="00AC0DBB">
    <w:pPr>
      <w:pStyle w:val="ad"/>
      <w:jc w:val="center"/>
    </w:pPr>
  </w:p>
  <w:p w:rsidR="00AC0DBB" w:rsidRDefault="00AC0DB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223F"/>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06A"/>
    <w:rsid w:val="000531E9"/>
    <w:rsid w:val="0005338E"/>
    <w:rsid w:val="00054370"/>
    <w:rsid w:val="00055240"/>
    <w:rsid w:val="00056037"/>
    <w:rsid w:val="00056CA1"/>
    <w:rsid w:val="00056FB9"/>
    <w:rsid w:val="00057C5F"/>
    <w:rsid w:val="00060C95"/>
    <w:rsid w:val="00061249"/>
    <w:rsid w:val="00063021"/>
    <w:rsid w:val="00065A9F"/>
    <w:rsid w:val="00066C50"/>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18C6"/>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88B"/>
    <w:rsid w:val="000E6EEE"/>
    <w:rsid w:val="000E6FB0"/>
    <w:rsid w:val="000F04AC"/>
    <w:rsid w:val="000F0F78"/>
    <w:rsid w:val="000F1DE9"/>
    <w:rsid w:val="000F34C5"/>
    <w:rsid w:val="000F3970"/>
    <w:rsid w:val="000F3992"/>
    <w:rsid w:val="000F429F"/>
    <w:rsid w:val="000F7EB3"/>
    <w:rsid w:val="001002D1"/>
    <w:rsid w:val="0010055C"/>
    <w:rsid w:val="00102B4F"/>
    <w:rsid w:val="00102E17"/>
    <w:rsid w:val="001034D9"/>
    <w:rsid w:val="00103792"/>
    <w:rsid w:val="0010538C"/>
    <w:rsid w:val="00105AD5"/>
    <w:rsid w:val="0010714D"/>
    <w:rsid w:val="001074E8"/>
    <w:rsid w:val="00110B4E"/>
    <w:rsid w:val="00112113"/>
    <w:rsid w:val="00121854"/>
    <w:rsid w:val="0012447B"/>
    <w:rsid w:val="00124CB0"/>
    <w:rsid w:val="00126D8C"/>
    <w:rsid w:val="00127981"/>
    <w:rsid w:val="00127D0D"/>
    <w:rsid w:val="001305AA"/>
    <w:rsid w:val="00130E8F"/>
    <w:rsid w:val="00132132"/>
    <w:rsid w:val="0013229D"/>
    <w:rsid w:val="001323B0"/>
    <w:rsid w:val="0013313E"/>
    <w:rsid w:val="00133891"/>
    <w:rsid w:val="00133F34"/>
    <w:rsid w:val="001343E6"/>
    <w:rsid w:val="00136142"/>
    <w:rsid w:val="00137EF7"/>
    <w:rsid w:val="00143F18"/>
    <w:rsid w:val="00145333"/>
    <w:rsid w:val="0015126D"/>
    <w:rsid w:val="00151678"/>
    <w:rsid w:val="00151D85"/>
    <w:rsid w:val="00151E2F"/>
    <w:rsid w:val="00152252"/>
    <w:rsid w:val="00152485"/>
    <w:rsid w:val="001533D2"/>
    <w:rsid w:val="0015630B"/>
    <w:rsid w:val="00156389"/>
    <w:rsid w:val="0015639D"/>
    <w:rsid w:val="00156703"/>
    <w:rsid w:val="00157D12"/>
    <w:rsid w:val="00160AAE"/>
    <w:rsid w:val="00163067"/>
    <w:rsid w:val="00166373"/>
    <w:rsid w:val="00173011"/>
    <w:rsid w:val="00174DAF"/>
    <w:rsid w:val="00175229"/>
    <w:rsid w:val="001775B7"/>
    <w:rsid w:val="00177950"/>
    <w:rsid w:val="00180A4A"/>
    <w:rsid w:val="00184031"/>
    <w:rsid w:val="00184CDE"/>
    <w:rsid w:val="001858A3"/>
    <w:rsid w:val="00185B00"/>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6E7"/>
    <w:rsid w:val="001B2952"/>
    <w:rsid w:val="001B40A9"/>
    <w:rsid w:val="001B78FB"/>
    <w:rsid w:val="001C318E"/>
    <w:rsid w:val="001C4A97"/>
    <w:rsid w:val="001C6F28"/>
    <w:rsid w:val="001D192F"/>
    <w:rsid w:val="001D26EB"/>
    <w:rsid w:val="001D5BAC"/>
    <w:rsid w:val="001D5E82"/>
    <w:rsid w:val="001D6F70"/>
    <w:rsid w:val="001D7710"/>
    <w:rsid w:val="001D7CB7"/>
    <w:rsid w:val="001D7FCB"/>
    <w:rsid w:val="001E041D"/>
    <w:rsid w:val="001E1965"/>
    <w:rsid w:val="001E1F8E"/>
    <w:rsid w:val="001E373A"/>
    <w:rsid w:val="001E405C"/>
    <w:rsid w:val="001E4669"/>
    <w:rsid w:val="001E5194"/>
    <w:rsid w:val="001E7FAA"/>
    <w:rsid w:val="001F016C"/>
    <w:rsid w:val="001F0BC3"/>
    <w:rsid w:val="001F0FE3"/>
    <w:rsid w:val="001F1559"/>
    <w:rsid w:val="001F21F3"/>
    <w:rsid w:val="001F7E65"/>
    <w:rsid w:val="002001BC"/>
    <w:rsid w:val="002015AF"/>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3EAF"/>
    <w:rsid w:val="00254AF7"/>
    <w:rsid w:val="002562A2"/>
    <w:rsid w:val="00256AAD"/>
    <w:rsid w:val="00261D42"/>
    <w:rsid w:val="002621E3"/>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3901"/>
    <w:rsid w:val="00374A8F"/>
    <w:rsid w:val="0037561F"/>
    <w:rsid w:val="00376B20"/>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A7686"/>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34E8"/>
    <w:rsid w:val="003E43AC"/>
    <w:rsid w:val="003E5445"/>
    <w:rsid w:val="003E6C10"/>
    <w:rsid w:val="003E7765"/>
    <w:rsid w:val="003E7CC7"/>
    <w:rsid w:val="003F3472"/>
    <w:rsid w:val="003F64DF"/>
    <w:rsid w:val="003F73D6"/>
    <w:rsid w:val="003F7B12"/>
    <w:rsid w:val="003F7C5A"/>
    <w:rsid w:val="003F7FD9"/>
    <w:rsid w:val="0040009E"/>
    <w:rsid w:val="004001D2"/>
    <w:rsid w:val="004004BD"/>
    <w:rsid w:val="00400916"/>
    <w:rsid w:val="00400E40"/>
    <w:rsid w:val="004014EB"/>
    <w:rsid w:val="004030B0"/>
    <w:rsid w:val="00404406"/>
    <w:rsid w:val="00404502"/>
    <w:rsid w:val="0040460A"/>
    <w:rsid w:val="00404F13"/>
    <w:rsid w:val="00405D90"/>
    <w:rsid w:val="004064AB"/>
    <w:rsid w:val="00415898"/>
    <w:rsid w:val="00415CBA"/>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A4"/>
    <w:rsid w:val="00435563"/>
    <w:rsid w:val="0043556B"/>
    <w:rsid w:val="00435632"/>
    <w:rsid w:val="0043646F"/>
    <w:rsid w:val="00436715"/>
    <w:rsid w:val="00437E9B"/>
    <w:rsid w:val="00440D12"/>
    <w:rsid w:val="00441C37"/>
    <w:rsid w:val="004436AA"/>
    <w:rsid w:val="0044406D"/>
    <w:rsid w:val="0044409D"/>
    <w:rsid w:val="00444A2C"/>
    <w:rsid w:val="00446478"/>
    <w:rsid w:val="0044746E"/>
    <w:rsid w:val="0044797A"/>
    <w:rsid w:val="00450566"/>
    <w:rsid w:val="00453964"/>
    <w:rsid w:val="00461833"/>
    <w:rsid w:val="0046187A"/>
    <w:rsid w:val="00461FBD"/>
    <w:rsid w:val="004626CB"/>
    <w:rsid w:val="0047006A"/>
    <w:rsid w:val="004705B8"/>
    <w:rsid w:val="00471823"/>
    <w:rsid w:val="00471D05"/>
    <w:rsid w:val="00474978"/>
    <w:rsid w:val="00474C6B"/>
    <w:rsid w:val="0048015E"/>
    <w:rsid w:val="00480A00"/>
    <w:rsid w:val="00480A8D"/>
    <w:rsid w:val="00481238"/>
    <w:rsid w:val="00481330"/>
    <w:rsid w:val="00482C7F"/>
    <w:rsid w:val="00483B62"/>
    <w:rsid w:val="004844D9"/>
    <w:rsid w:val="004863EF"/>
    <w:rsid w:val="004870DA"/>
    <w:rsid w:val="004874C0"/>
    <w:rsid w:val="0049022C"/>
    <w:rsid w:val="0049170E"/>
    <w:rsid w:val="00492185"/>
    <w:rsid w:val="00492CF5"/>
    <w:rsid w:val="00493F0C"/>
    <w:rsid w:val="00493F23"/>
    <w:rsid w:val="0049671F"/>
    <w:rsid w:val="00496854"/>
    <w:rsid w:val="004977F6"/>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4A1"/>
    <w:rsid w:val="004F6BAE"/>
    <w:rsid w:val="004F6D6B"/>
    <w:rsid w:val="004F7E31"/>
    <w:rsid w:val="005006C3"/>
    <w:rsid w:val="00500C6F"/>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4BA"/>
    <w:rsid w:val="0052562A"/>
    <w:rsid w:val="00527DEF"/>
    <w:rsid w:val="00530CFC"/>
    <w:rsid w:val="0053145E"/>
    <w:rsid w:val="00532D1B"/>
    <w:rsid w:val="00533689"/>
    <w:rsid w:val="00533A16"/>
    <w:rsid w:val="00534569"/>
    <w:rsid w:val="00534ABD"/>
    <w:rsid w:val="00535095"/>
    <w:rsid w:val="005361F1"/>
    <w:rsid w:val="005364DF"/>
    <w:rsid w:val="00537E57"/>
    <w:rsid w:val="0054084F"/>
    <w:rsid w:val="00540C52"/>
    <w:rsid w:val="00543621"/>
    <w:rsid w:val="00545141"/>
    <w:rsid w:val="00546319"/>
    <w:rsid w:val="00546587"/>
    <w:rsid w:val="00547A8E"/>
    <w:rsid w:val="0055081C"/>
    <w:rsid w:val="005541A3"/>
    <w:rsid w:val="00556BCF"/>
    <w:rsid w:val="00560EEE"/>
    <w:rsid w:val="00563DAF"/>
    <w:rsid w:val="00563F7A"/>
    <w:rsid w:val="005652C9"/>
    <w:rsid w:val="00565B8D"/>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60236D"/>
    <w:rsid w:val="00603505"/>
    <w:rsid w:val="00610347"/>
    <w:rsid w:val="006108C3"/>
    <w:rsid w:val="00610E3A"/>
    <w:rsid w:val="00611775"/>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3D8A"/>
    <w:rsid w:val="00634332"/>
    <w:rsid w:val="0063459F"/>
    <w:rsid w:val="006345EC"/>
    <w:rsid w:val="006355A1"/>
    <w:rsid w:val="00645697"/>
    <w:rsid w:val="00645DE6"/>
    <w:rsid w:val="00645F0C"/>
    <w:rsid w:val="00646E58"/>
    <w:rsid w:val="00652985"/>
    <w:rsid w:val="00652DB8"/>
    <w:rsid w:val="00653914"/>
    <w:rsid w:val="00653D92"/>
    <w:rsid w:val="00654A70"/>
    <w:rsid w:val="006551E9"/>
    <w:rsid w:val="00655921"/>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C7BCC"/>
    <w:rsid w:val="006D031F"/>
    <w:rsid w:val="006D0600"/>
    <w:rsid w:val="006D25EC"/>
    <w:rsid w:val="006D5A3C"/>
    <w:rsid w:val="006D7A6A"/>
    <w:rsid w:val="006E07B5"/>
    <w:rsid w:val="006E0BE5"/>
    <w:rsid w:val="006E19E4"/>
    <w:rsid w:val="006E1D96"/>
    <w:rsid w:val="006E20D4"/>
    <w:rsid w:val="006E2511"/>
    <w:rsid w:val="006E47A8"/>
    <w:rsid w:val="006E64E5"/>
    <w:rsid w:val="006E77B5"/>
    <w:rsid w:val="006F1154"/>
    <w:rsid w:val="006F1BC3"/>
    <w:rsid w:val="006F1CC9"/>
    <w:rsid w:val="006F1E98"/>
    <w:rsid w:val="006F2D24"/>
    <w:rsid w:val="006F49AE"/>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21E"/>
    <w:rsid w:val="00734BA8"/>
    <w:rsid w:val="00734DA7"/>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67B"/>
    <w:rsid w:val="00773E4D"/>
    <w:rsid w:val="0077413D"/>
    <w:rsid w:val="007741BC"/>
    <w:rsid w:val="007766F0"/>
    <w:rsid w:val="00776CE1"/>
    <w:rsid w:val="00776D4D"/>
    <w:rsid w:val="00780818"/>
    <w:rsid w:val="00780B57"/>
    <w:rsid w:val="00781126"/>
    <w:rsid w:val="00782A1C"/>
    <w:rsid w:val="0078350B"/>
    <w:rsid w:val="007848F4"/>
    <w:rsid w:val="007860E9"/>
    <w:rsid w:val="00787BFA"/>
    <w:rsid w:val="0079118B"/>
    <w:rsid w:val="00795F98"/>
    <w:rsid w:val="007960AD"/>
    <w:rsid w:val="00796C9A"/>
    <w:rsid w:val="007A01A7"/>
    <w:rsid w:val="007A0ED3"/>
    <w:rsid w:val="007A1662"/>
    <w:rsid w:val="007A1771"/>
    <w:rsid w:val="007A4650"/>
    <w:rsid w:val="007A62D3"/>
    <w:rsid w:val="007B0614"/>
    <w:rsid w:val="007B0AFF"/>
    <w:rsid w:val="007B2F17"/>
    <w:rsid w:val="007B2F94"/>
    <w:rsid w:val="007B3722"/>
    <w:rsid w:val="007B3BED"/>
    <w:rsid w:val="007B4B27"/>
    <w:rsid w:val="007B592A"/>
    <w:rsid w:val="007B6221"/>
    <w:rsid w:val="007B6A85"/>
    <w:rsid w:val="007B6C9B"/>
    <w:rsid w:val="007B6EF7"/>
    <w:rsid w:val="007C1296"/>
    <w:rsid w:val="007C1402"/>
    <w:rsid w:val="007C14FB"/>
    <w:rsid w:val="007C191C"/>
    <w:rsid w:val="007C21AE"/>
    <w:rsid w:val="007C2919"/>
    <w:rsid w:val="007C2A1C"/>
    <w:rsid w:val="007C2E8B"/>
    <w:rsid w:val="007C4002"/>
    <w:rsid w:val="007C43C8"/>
    <w:rsid w:val="007C6047"/>
    <w:rsid w:val="007C6672"/>
    <w:rsid w:val="007C68CC"/>
    <w:rsid w:val="007D0FD3"/>
    <w:rsid w:val="007D1429"/>
    <w:rsid w:val="007D18D8"/>
    <w:rsid w:val="007D2385"/>
    <w:rsid w:val="007D4236"/>
    <w:rsid w:val="007D467E"/>
    <w:rsid w:val="007E1BCF"/>
    <w:rsid w:val="007E29AC"/>
    <w:rsid w:val="007E3643"/>
    <w:rsid w:val="007E4CA0"/>
    <w:rsid w:val="007E51AD"/>
    <w:rsid w:val="007E5454"/>
    <w:rsid w:val="007E54A4"/>
    <w:rsid w:val="007E6571"/>
    <w:rsid w:val="007E7686"/>
    <w:rsid w:val="007F00E7"/>
    <w:rsid w:val="007F15A6"/>
    <w:rsid w:val="007F21DE"/>
    <w:rsid w:val="007F2A96"/>
    <w:rsid w:val="007F4777"/>
    <w:rsid w:val="0080052B"/>
    <w:rsid w:val="00800FF6"/>
    <w:rsid w:val="00801C4E"/>
    <w:rsid w:val="008044CE"/>
    <w:rsid w:val="00804511"/>
    <w:rsid w:val="0080452C"/>
    <w:rsid w:val="00805AD6"/>
    <w:rsid w:val="008063E7"/>
    <w:rsid w:val="008078FD"/>
    <w:rsid w:val="008129D6"/>
    <w:rsid w:val="008134A7"/>
    <w:rsid w:val="0081456E"/>
    <w:rsid w:val="00814B37"/>
    <w:rsid w:val="008155DD"/>
    <w:rsid w:val="00815974"/>
    <w:rsid w:val="008161F3"/>
    <w:rsid w:val="0081656F"/>
    <w:rsid w:val="00820B20"/>
    <w:rsid w:val="00820BB9"/>
    <w:rsid w:val="008215E9"/>
    <w:rsid w:val="0082241A"/>
    <w:rsid w:val="00822DFE"/>
    <w:rsid w:val="00824D95"/>
    <w:rsid w:val="008255BA"/>
    <w:rsid w:val="00825A73"/>
    <w:rsid w:val="00826331"/>
    <w:rsid w:val="008278A4"/>
    <w:rsid w:val="0083045D"/>
    <w:rsid w:val="00830ACC"/>
    <w:rsid w:val="00832AEA"/>
    <w:rsid w:val="008338A7"/>
    <w:rsid w:val="00833913"/>
    <w:rsid w:val="0083529E"/>
    <w:rsid w:val="00835813"/>
    <w:rsid w:val="00835C44"/>
    <w:rsid w:val="00837279"/>
    <w:rsid w:val="00837D7F"/>
    <w:rsid w:val="00837D86"/>
    <w:rsid w:val="00841E1B"/>
    <w:rsid w:val="00841F73"/>
    <w:rsid w:val="00846C31"/>
    <w:rsid w:val="008479DE"/>
    <w:rsid w:val="00850188"/>
    <w:rsid w:val="00850ED1"/>
    <w:rsid w:val="0085377D"/>
    <w:rsid w:val="00853DA3"/>
    <w:rsid w:val="008554EC"/>
    <w:rsid w:val="00855E93"/>
    <w:rsid w:val="0085722E"/>
    <w:rsid w:val="008604EA"/>
    <w:rsid w:val="00861035"/>
    <w:rsid w:val="00861092"/>
    <w:rsid w:val="00861FAA"/>
    <w:rsid w:val="008628A7"/>
    <w:rsid w:val="008635B5"/>
    <w:rsid w:val="0086454B"/>
    <w:rsid w:val="00864987"/>
    <w:rsid w:val="00864E07"/>
    <w:rsid w:val="00866A14"/>
    <w:rsid w:val="008707D7"/>
    <w:rsid w:val="0087456F"/>
    <w:rsid w:val="00877349"/>
    <w:rsid w:val="008804A5"/>
    <w:rsid w:val="00880C4A"/>
    <w:rsid w:val="00885CB2"/>
    <w:rsid w:val="00886710"/>
    <w:rsid w:val="00887277"/>
    <w:rsid w:val="008877B4"/>
    <w:rsid w:val="0089040B"/>
    <w:rsid w:val="008907E7"/>
    <w:rsid w:val="008911B4"/>
    <w:rsid w:val="0089585B"/>
    <w:rsid w:val="008A0372"/>
    <w:rsid w:val="008A308A"/>
    <w:rsid w:val="008A4D96"/>
    <w:rsid w:val="008A59B4"/>
    <w:rsid w:val="008A5E10"/>
    <w:rsid w:val="008A6DEF"/>
    <w:rsid w:val="008B234C"/>
    <w:rsid w:val="008B3BFA"/>
    <w:rsid w:val="008B62E2"/>
    <w:rsid w:val="008B6CD8"/>
    <w:rsid w:val="008B6ED0"/>
    <w:rsid w:val="008B7C96"/>
    <w:rsid w:val="008C0293"/>
    <w:rsid w:val="008C03A3"/>
    <w:rsid w:val="008C1145"/>
    <w:rsid w:val="008C1A3A"/>
    <w:rsid w:val="008C27D7"/>
    <w:rsid w:val="008C6FB4"/>
    <w:rsid w:val="008C7359"/>
    <w:rsid w:val="008D4D6F"/>
    <w:rsid w:val="008D58BC"/>
    <w:rsid w:val="008D5D05"/>
    <w:rsid w:val="008D6964"/>
    <w:rsid w:val="008E185D"/>
    <w:rsid w:val="008E209A"/>
    <w:rsid w:val="008E2B0B"/>
    <w:rsid w:val="008E3879"/>
    <w:rsid w:val="008E53C1"/>
    <w:rsid w:val="008F2C1F"/>
    <w:rsid w:val="008F324A"/>
    <w:rsid w:val="008F37DE"/>
    <w:rsid w:val="008F3FF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518F"/>
    <w:rsid w:val="0092609A"/>
    <w:rsid w:val="00927336"/>
    <w:rsid w:val="00931A88"/>
    <w:rsid w:val="009368E1"/>
    <w:rsid w:val="009423FC"/>
    <w:rsid w:val="00942A3D"/>
    <w:rsid w:val="00944E15"/>
    <w:rsid w:val="00945B5A"/>
    <w:rsid w:val="00946328"/>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07B6"/>
    <w:rsid w:val="00992D7C"/>
    <w:rsid w:val="009949EB"/>
    <w:rsid w:val="009A31C1"/>
    <w:rsid w:val="009A3710"/>
    <w:rsid w:val="009A4EB3"/>
    <w:rsid w:val="009A58C7"/>
    <w:rsid w:val="009B0092"/>
    <w:rsid w:val="009B1CDD"/>
    <w:rsid w:val="009B6C48"/>
    <w:rsid w:val="009C0760"/>
    <w:rsid w:val="009C13A9"/>
    <w:rsid w:val="009C403E"/>
    <w:rsid w:val="009C4FE7"/>
    <w:rsid w:val="009C729F"/>
    <w:rsid w:val="009C7302"/>
    <w:rsid w:val="009D1747"/>
    <w:rsid w:val="009D4FD8"/>
    <w:rsid w:val="009D5EC3"/>
    <w:rsid w:val="009D618E"/>
    <w:rsid w:val="009D6F6C"/>
    <w:rsid w:val="009E0360"/>
    <w:rsid w:val="009E1B5D"/>
    <w:rsid w:val="009E1E4E"/>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662"/>
    <w:rsid w:val="00A033A9"/>
    <w:rsid w:val="00A04BFF"/>
    <w:rsid w:val="00A04D87"/>
    <w:rsid w:val="00A05539"/>
    <w:rsid w:val="00A07056"/>
    <w:rsid w:val="00A07BF5"/>
    <w:rsid w:val="00A10964"/>
    <w:rsid w:val="00A16CCC"/>
    <w:rsid w:val="00A17491"/>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3E4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C08E4"/>
    <w:rsid w:val="00AC0DBB"/>
    <w:rsid w:val="00AC0FA2"/>
    <w:rsid w:val="00AC241E"/>
    <w:rsid w:val="00AC2D75"/>
    <w:rsid w:val="00AC324C"/>
    <w:rsid w:val="00AC6DD5"/>
    <w:rsid w:val="00AC7047"/>
    <w:rsid w:val="00AC7249"/>
    <w:rsid w:val="00AC77F2"/>
    <w:rsid w:val="00AC7AE8"/>
    <w:rsid w:val="00AC7DEE"/>
    <w:rsid w:val="00AD3C20"/>
    <w:rsid w:val="00AE2AA4"/>
    <w:rsid w:val="00AE2AF8"/>
    <w:rsid w:val="00AE4BA3"/>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C8"/>
    <w:rsid w:val="00B27849"/>
    <w:rsid w:val="00B27A64"/>
    <w:rsid w:val="00B306D6"/>
    <w:rsid w:val="00B30A9F"/>
    <w:rsid w:val="00B32CEB"/>
    <w:rsid w:val="00B34470"/>
    <w:rsid w:val="00B34F93"/>
    <w:rsid w:val="00B350F8"/>
    <w:rsid w:val="00B37A4D"/>
    <w:rsid w:val="00B40410"/>
    <w:rsid w:val="00B4051C"/>
    <w:rsid w:val="00B45E67"/>
    <w:rsid w:val="00B46381"/>
    <w:rsid w:val="00B470C5"/>
    <w:rsid w:val="00B47666"/>
    <w:rsid w:val="00B478B8"/>
    <w:rsid w:val="00B51417"/>
    <w:rsid w:val="00B549C8"/>
    <w:rsid w:val="00B5502E"/>
    <w:rsid w:val="00B56839"/>
    <w:rsid w:val="00B60015"/>
    <w:rsid w:val="00B60463"/>
    <w:rsid w:val="00B60564"/>
    <w:rsid w:val="00B618CD"/>
    <w:rsid w:val="00B627D0"/>
    <w:rsid w:val="00B63656"/>
    <w:rsid w:val="00B638E1"/>
    <w:rsid w:val="00B648DA"/>
    <w:rsid w:val="00B64C90"/>
    <w:rsid w:val="00B65DD3"/>
    <w:rsid w:val="00B65E3D"/>
    <w:rsid w:val="00B66065"/>
    <w:rsid w:val="00B6685D"/>
    <w:rsid w:val="00B70A48"/>
    <w:rsid w:val="00B70F25"/>
    <w:rsid w:val="00B7213C"/>
    <w:rsid w:val="00B72182"/>
    <w:rsid w:val="00B76C52"/>
    <w:rsid w:val="00B76E2F"/>
    <w:rsid w:val="00B7705A"/>
    <w:rsid w:val="00B77336"/>
    <w:rsid w:val="00B7744B"/>
    <w:rsid w:val="00B77E38"/>
    <w:rsid w:val="00B817A2"/>
    <w:rsid w:val="00B82D18"/>
    <w:rsid w:val="00B837F9"/>
    <w:rsid w:val="00B8664B"/>
    <w:rsid w:val="00B87342"/>
    <w:rsid w:val="00B87E31"/>
    <w:rsid w:val="00B90C6C"/>
    <w:rsid w:val="00B92A12"/>
    <w:rsid w:val="00B94402"/>
    <w:rsid w:val="00B96A92"/>
    <w:rsid w:val="00B96DA0"/>
    <w:rsid w:val="00B96DD9"/>
    <w:rsid w:val="00B96E22"/>
    <w:rsid w:val="00BA084A"/>
    <w:rsid w:val="00BA0E11"/>
    <w:rsid w:val="00BA17D3"/>
    <w:rsid w:val="00BA2447"/>
    <w:rsid w:val="00BA37F2"/>
    <w:rsid w:val="00BA4C44"/>
    <w:rsid w:val="00BA507E"/>
    <w:rsid w:val="00BA52FC"/>
    <w:rsid w:val="00BA62FE"/>
    <w:rsid w:val="00BB0290"/>
    <w:rsid w:val="00BB1602"/>
    <w:rsid w:val="00BB1C11"/>
    <w:rsid w:val="00BB285C"/>
    <w:rsid w:val="00BB319C"/>
    <w:rsid w:val="00BB42C0"/>
    <w:rsid w:val="00BB4493"/>
    <w:rsid w:val="00BB529C"/>
    <w:rsid w:val="00BB6A00"/>
    <w:rsid w:val="00BB7681"/>
    <w:rsid w:val="00BC00A2"/>
    <w:rsid w:val="00BC106E"/>
    <w:rsid w:val="00BC6535"/>
    <w:rsid w:val="00BD06D7"/>
    <w:rsid w:val="00BD6A87"/>
    <w:rsid w:val="00BD6F8B"/>
    <w:rsid w:val="00BE2507"/>
    <w:rsid w:val="00BE394D"/>
    <w:rsid w:val="00BE4392"/>
    <w:rsid w:val="00BE4E48"/>
    <w:rsid w:val="00BF0640"/>
    <w:rsid w:val="00BF06D4"/>
    <w:rsid w:val="00BF242F"/>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2B7"/>
    <w:rsid w:val="00C22F72"/>
    <w:rsid w:val="00C2738F"/>
    <w:rsid w:val="00C273AC"/>
    <w:rsid w:val="00C328D0"/>
    <w:rsid w:val="00C3371C"/>
    <w:rsid w:val="00C34305"/>
    <w:rsid w:val="00C34F24"/>
    <w:rsid w:val="00C35186"/>
    <w:rsid w:val="00C36037"/>
    <w:rsid w:val="00C37654"/>
    <w:rsid w:val="00C37D3C"/>
    <w:rsid w:val="00C40B2A"/>
    <w:rsid w:val="00C43832"/>
    <w:rsid w:val="00C44D0D"/>
    <w:rsid w:val="00C45F10"/>
    <w:rsid w:val="00C50862"/>
    <w:rsid w:val="00C51F71"/>
    <w:rsid w:val="00C523E0"/>
    <w:rsid w:val="00C52596"/>
    <w:rsid w:val="00C52BBC"/>
    <w:rsid w:val="00C53AFB"/>
    <w:rsid w:val="00C53B9F"/>
    <w:rsid w:val="00C5417A"/>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5966"/>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C6965"/>
    <w:rsid w:val="00CD060F"/>
    <w:rsid w:val="00CD4058"/>
    <w:rsid w:val="00CD4CC3"/>
    <w:rsid w:val="00CD53B2"/>
    <w:rsid w:val="00CD6B36"/>
    <w:rsid w:val="00CD7295"/>
    <w:rsid w:val="00CE003B"/>
    <w:rsid w:val="00CE031E"/>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1C2"/>
    <w:rsid w:val="00D06683"/>
    <w:rsid w:val="00D074E3"/>
    <w:rsid w:val="00D079AA"/>
    <w:rsid w:val="00D121B8"/>
    <w:rsid w:val="00D129AA"/>
    <w:rsid w:val="00D15F9C"/>
    <w:rsid w:val="00D20BDF"/>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5F1C"/>
    <w:rsid w:val="00D56048"/>
    <w:rsid w:val="00D56256"/>
    <w:rsid w:val="00D60651"/>
    <w:rsid w:val="00D62358"/>
    <w:rsid w:val="00D624FF"/>
    <w:rsid w:val="00D6362A"/>
    <w:rsid w:val="00D66654"/>
    <w:rsid w:val="00D6771E"/>
    <w:rsid w:val="00D67724"/>
    <w:rsid w:val="00D70843"/>
    <w:rsid w:val="00D70DE5"/>
    <w:rsid w:val="00D71522"/>
    <w:rsid w:val="00D72841"/>
    <w:rsid w:val="00D736F9"/>
    <w:rsid w:val="00D73D61"/>
    <w:rsid w:val="00D759F9"/>
    <w:rsid w:val="00D76177"/>
    <w:rsid w:val="00D76E4C"/>
    <w:rsid w:val="00D80262"/>
    <w:rsid w:val="00D812DF"/>
    <w:rsid w:val="00D82FCB"/>
    <w:rsid w:val="00D85495"/>
    <w:rsid w:val="00D86641"/>
    <w:rsid w:val="00D868BC"/>
    <w:rsid w:val="00D905D9"/>
    <w:rsid w:val="00D91B4B"/>
    <w:rsid w:val="00D92E2B"/>
    <w:rsid w:val="00D92FCC"/>
    <w:rsid w:val="00D934C0"/>
    <w:rsid w:val="00D93AEE"/>
    <w:rsid w:val="00DA21D4"/>
    <w:rsid w:val="00DA4B7E"/>
    <w:rsid w:val="00DA71CA"/>
    <w:rsid w:val="00DA732E"/>
    <w:rsid w:val="00DB1AA5"/>
    <w:rsid w:val="00DB21C8"/>
    <w:rsid w:val="00DB31F9"/>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3041"/>
    <w:rsid w:val="00DE4039"/>
    <w:rsid w:val="00DE4D5B"/>
    <w:rsid w:val="00DE59DB"/>
    <w:rsid w:val="00DE6762"/>
    <w:rsid w:val="00DE7448"/>
    <w:rsid w:val="00DF0F49"/>
    <w:rsid w:val="00DF2245"/>
    <w:rsid w:val="00DF2F32"/>
    <w:rsid w:val="00DF4EA0"/>
    <w:rsid w:val="00DF70E6"/>
    <w:rsid w:val="00E01024"/>
    <w:rsid w:val="00E0312F"/>
    <w:rsid w:val="00E04301"/>
    <w:rsid w:val="00E05A99"/>
    <w:rsid w:val="00E07B9B"/>
    <w:rsid w:val="00E07DD4"/>
    <w:rsid w:val="00E12293"/>
    <w:rsid w:val="00E14F7E"/>
    <w:rsid w:val="00E167B0"/>
    <w:rsid w:val="00E16D90"/>
    <w:rsid w:val="00E21834"/>
    <w:rsid w:val="00E2377C"/>
    <w:rsid w:val="00E25B28"/>
    <w:rsid w:val="00E260E9"/>
    <w:rsid w:val="00E2658F"/>
    <w:rsid w:val="00E279BD"/>
    <w:rsid w:val="00E27BDC"/>
    <w:rsid w:val="00E27D33"/>
    <w:rsid w:val="00E3136C"/>
    <w:rsid w:val="00E317C5"/>
    <w:rsid w:val="00E337D7"/>
    <w:rsid w:val="00E34A9D"/>
    <w:rsid w:val="00E36A63"/>
    <w:rsid w:val="00E407E1"/>
    <w:rsid w:val="00E4498C"/>
    <w:rsid w:val="00E45A7F"/>
    <w:rsid w:val="00E45E53"/>
    <w:rsid w:val="00E51198"/>
    <w:rsid w:val="00E514A9"/>
    <w:rsid w:val="00E51F31"/>
    <w:rsid w:val="00E53114"/>
    <w:rsid w:val="00E5369E"/>
    <w:rsid w:val="00E55869"/>
    <w:rsid w:val="00E56FF5"/>
    <w:rsid w:val="00E60171"/>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468"/>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6789"/>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074EE"/>
    <w:rsid w:val="00F10455"/>
    <w:rsid w:val="00F10A13"/>
    <w:rsid w:val="00F124C1"/>
    <w:rsid w:val="00F14491"/>
    <w:rsid w:val="00F177F3"/>
    <w:rsid w:val="00F17990"/>
    <w:rsid w:val="00F221CC"/>
    <w:rsid w:val="00F228CF"/>
    <w:rsid w:val="00F26491"/>
    <w:rsid w:val="00F26D83"/>
    <w:rsid w:val="00F302CF"/>
    <w:rsid w:val="00F30D37"/>
    <w:rsid w:val="00F30D66"/>
    <w:rsid w:val="00F34663"/>
    <w:rsid w:val="00F347CC"/>
    <w:rsid w:val="00F40D70"/>
    <w:rsid w:val="00F40F34"/>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30F"/>
    <w:rsid w:val="00F65DD6"/>
    <w:rsid w:val="00F66C1F"/>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6792"/>
    <w:rsid w:val="00FA79EE"/>
    <w:rsid w:val="00FB14D7"/>
    <w:rsid w:val="00FB4695"/>
    <w:rsid w:val="00FB48BC"/>
    <w:rsid w:val="00FB5628"/>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6518"/>
    <w:rsid w:val="00FE6DD0"/>
    <w:rsid w:val="00FE7010"/>
    <w:rsid w:val="00FE71E0"/>
    <w:rsid w:val="00FF31DF"/>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garantF1://10064072.0"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97BDC-E0B4-481A-AE35-56B59CD6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49</Pages>
  <Words>12851</Words>
  <Characters>73251</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34</cp:revision>
  <cp:lastPrinted>2016-06-17T13:38:00Z</cp:lastPrinted>
  <dcterms:created xsi:type="dcterms:W3CDTF">2017-08-02T13:37:00Z</dcterms:created>
  <dcterms:modified xsi:type="dcterms:W3CDTF">2017-08-04T09:19:00Z</dcterms:modified>
</cp:coreProperties>
</file>